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Pr="00FA3EB3" w:rsidR="00E3286D" w:rsidTr="00DB6510" w14:paraId="6B0A8966" w14:textId="77777777">
        <w:trPr>
          <w:trHeight w:val="1410"/>
        </w:trPr>
        <w:tc>
          <w:tcPr>
            <w:tcW w:w="4675" w:type="dxa"/>
            <w:tcBorders>
              <w:top w:val="nil"/>
              <w:left w:val="nil"/>
              <w:bottom w:val="nil"/>
              <w:right w:val="nil"/>
            </w:tcBorders>
          </w:tcPr>
          <w:p w:rsidRPr="001D485A" w:rsidR="00E3286D" w:rsidP="001D485A" w:rsidRDefault="00A225EB" w14:paraId="0A409D8F" w14:textId="59DB88FB">
            <w:pPr>
              <w:pStyle w:val="Title"/>
              <w:rPr>
                <w:sz w:val="40"/>
                <w:szCs w:val="40"/>
              </w:rPr>
            </w:pPr>
            <w:bookmarkStart w:name="_Hlk149571021" w:id="0"/>
            <w:r>
              <w:rPr>
                <w:sz w:val="40"/>
                <w:szCs w:val="40"/>
              </w:rPr>
              <w:t>UTSC Undergraduate Research &amp; Creative Prize Application</w:t>
            </w:r>
          </w:p>
        </w:tc>
        <w:tc>
          <w:tcPr>
            <w:tcW w:w="5761" w:type="dxa"/>
            <w:tcBorders>
              <w:top w:val="nil"/>
              <w:left w:val="nil"/>
              <w:bottom w:val="nil"/>
              <w:right w:val="nil"/>
            </w:tcBorders>
          </w:tcPr>
          <w:p w:rsidRPr="00FA3EB3" w:rsidR="00E3286D" w:rsidP="001D485A" w:rsidRDefault="001D485A" w14:paraId="6BE92A59" w14:textId="0418E673">
            <w:pPr>
              <w:jc w:val="right"/>
            </w:pPr>
            <w:r>
              <w:rPr>
                <w:noProof/>
              </w:rPr>
              <w:drawing>
                <wp:anchor distT="0" distB="0" distL="114300" distR="114300" simplePos="0" relativeHeight="251659264" behindDoc="1" locked="0" layoutInCell="1" allowOverlap="1" wp14:anchorId="4E4645D2" wp14:editId="4608989C">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rsidRPr="00FA3EB3" w:rsidR="00E3286D" w:rsidP="003B49EC" w:rsidRDefault="00E3286D" w14:paraId="0E45EBA5" w14:textId="3A7BB461"/>
    <w:p w:rsidR="001D485A" w:rsidP="00FD35A6" w:rsidRDefault="001D485A" w14:paraId="1623989E" w14:textId="2F742700">
      <w:pPr>
        <w:pStyle w:val="Heading1"/>
      </w:pPr>
    </w:p>
    <w:p w:rsidR="00474F51" w:rsidP="00FD35A6" w:rsidRDefault="00474F51" w14:paraId="25A746EC" w14:textId="77777777">
      <w:pPr>
        <w:pStyle w:val="Heading1"/>
      </w:pPr>
    </w:p>
    <w:p w:rsidR="00F94243" w:rsidP="00F94243" w:rsidRDefault="00F94243" w14:paraId="198B83D1" w14:textId="77777777">
      <w:pPr>
        <w:pStyle w:val="Heading1"/>
        <w:spacing w:before="0"/>
      </w:pPr>
    </w:p>
    <w:p w:rsidR="00F94243" w:rsidP="00B07505" w:rsidRDefault="00895371" w14:paraId="29144B0D" w14:textId="6A820876">
      <w:pPr>
        <w:pStyle w:val="Heading1"/>
        <w:spacing w:before="0" w:line="240" w:lineRule="auto"/>
        <w:contextualSpacing/>
      </w:pPr>
      <w:r>
        <w:t xml:space="preserve">Description </w:t>
      </w:r>
    </w:p>
    <w:p w:rsidR="00572A6A" w:rsidP="00B07505" w:rsidRDefault="00572A6A" w14:paraId="1D2FC0A6" w14:textId="28BE8023">
      <w:pPr>
        <w:pStyle w:val="Heading1"/>
        <w:spacing w:line="240" w:lineRule="auto"/>
        <w:contextualSpacing/>
        <w:rPr>
          <w:rFonts w:asciiTheme="minorHAnsi" w:hAnsiTheme="minorHAnsi" w:eastAsiaTheme="minorHAnsi" w:cstheme="minorBidi"/>
          <w:b w:val="0"/>
          <w:color w:val="auto"/>
          <w:sz w:val="22"/>
          <w:szCs w:val="22"/>
        </w:rPr>
      </w:pPr>
      <w:r w:rsidRPr="00572A6A">
        <w:rPr>
          <w:rFonts w:asciiTheme="minorHAnsi" w:hAnsiTheme="minorHAnsi" w:eastAsiaTheme="minorHAnsi" w:cstheme="minorBidi"/>
          <w:b w:val="0"/>
          <w:color w:val="auto"/>
          <w:sz w:val="22"/>
          <w:szCs w:val="22"/>
        </w:rPr>
        <w:t>The UTSC Undergraduate Research &amp; Creative Prize honour</w:t>
      </w:r>
      <w:r w:rsidR="00EC78FC">
        <w:rPr>
          <w:rFonts w:asciiTheme="minorHAnsi" w:hAnsiTheme="minorHAnsi" w:eastAsiaTheme="minorHAnsi" w:cstheme="minorBidi"/>
          <w:b w:val="0"/>
          <w:color w:val="auto"/>
          <w:sz w:val="22"/>
          <w:szCs w:val="22"/>
        </w:rPr>
        <w:t>s</w:t>
      </w:r>
      <w:r w:rsidRPr="00572A6A">
        <w:rPr>
          <w:rFonts w:asciiTheme="minorHAnsi" w:hAnsiTheme="minorHAnsi" w:eastAsiaTheme="minorHAnsi" w:cstheme="minorBidi"/>
          <w:b w:val="0"/>
          <w:color w:val="auto"/>
          <w:sz w:val="22"/>
          <w:szCs w:val="22"/>
        </w:rPr>
        <w:t xml:space="preserve"> UTSC students who have excelled in research, scholarship and creative activities. This program recognizes the research and creative activities of undergraduate students and their overall contribution to the University of Toronto Scarborough. It also illustrates the role of the library in students’ creative process and research activities. It is open to all students who have completed their first year of study and are currently enrolled in a UTSC undergraduate degree program. Students </w:t>
      </w:r>
      <w:r w:rsidR="00EC78FC">
        <w:rPr>
          <w:rFonts w:asciiTheme="minorHAnsi" w:hAnsiTheme="minorHAnsi" w:eastAsiaTheme="minorHAnsi" w:cstheme="minorBidi"/>
          <w:b w:val="0"/>
          <w:color w:val="auto"/>
          <w:sz w:val="22"/>
          <w:szCs w:val="22"/>
        </w:rPr>
        <w:t>must</w:t>
      </w:r>
      <w:r w:rsidRPr="00572A6A">
        <w:rPr>
          <w:rFonts w:asciiTheme="minorHAnsi" w:hAnsiTheme="minorHAnsi" w:eastAsiaTheme="minorHAnsi" w:cstheme="minorBidi"/>
          <w:b w:val="0"/>
          <w:color w:val="auto"/>
          <w:sz w:val="22"/>
          <w:szCs w:val="22"/>
        </w:rPr>
        <w:t xml:space="preserve"> submit projects that have been completed within the previous year and that demonstrate a meaningful engagement with UTSC library resources and/or librarians. </w:t>
      </w:r>
    </w:p>
    <w:p w:rsidRPr="00FA3EB3" w:rsidR="001509B0" w:rsidP="001509B0" w:rsidRDefault="00AF2AC9" w14:paraId="61E7B804" w14:textId="591DFD92">
      <w:pPr>
        <w:pStyle w:val="Heading1"/>
      </w:pPr>
      <w:r>
        <w:t>Applicant</w:t>
      </w:r>
      <w:r w:rsidR="001509B0">
        <w:t xml:space="preserve"> Information</w:t>
      </w:r>
    </w:p>
    <w:tbl>
      <w:tblPr>
        <w:tblStyle w:val="PlainTable1"/>
        <w:tblW w:w="10795" w:type="dxa"/>
        <w:tblLook w:val="0600" w:firstRow="0" w:lastRow="0" w:firstColumn="0" w:lastColumn="0" w:noHBand="1" w:noVBand="1"/>
      </w:tblPr>
      <w:tblGrid>
        <w:gridCol w:w="2696"/>
        <w:gridCol w:w="2609"/>
        <w:gridCol w:w="2408"/>
        <w:gridCol w:w="3082"/>
      </w:tblGrid>
      <w:tr w:rsidRPr="00FA3EB3" w:rsidR="001509B0" w:rsidTr="00F63CD0" w14:paraId="78CC2B10" w14:textId="77777777">
        <w:trPr>
          <w:trHeight w:val="278"/>
        </w:trPr>
        <w:tc>
          <w:tcPr>
            <w:tcW w:w="2696" w:type="dxa"/>
            <w:shd w:val="clear" w:color="auto" w:fill="E8E8E8" w:themeFill="accent4"/>
          </w:tcPr>
          <w:p w:rsidRPr="00115CBF" w:rsidR="001509B0" w:rsidP="00B34B35" w:rsidRDefault="001509B0" w14:paraId="118B6538" w14:textId="6E95A021">
            <w:pPr>
              <w:pStyle w:val="Labels"/>
              <w:rPr>
                <w:sz w:val="22"/>
              </w:rPr>
            </w:pPr>
            <w:r w:rsidRPr="00115CBF">
              <w:rPr>
                <w:sz w:val="22"/>
              </w:rPr>
              <w:t>First Name</w:t>
            </w:r>
          </w:p>
        </w:tc>
        <w:tc>
          <w:tcPr>
            <w:tcW w:w="2609" w:type="dxa"/>
          </w:tcPr>
          <w:p w:rsidR="001509B0" w:rsidP="00B34B35" w:rsidRDefault="001509B0" w14:paraId="2BB6E12C" w14:textId="77777777"/>
          <w:p w:rsidRPr="00115CBF" w:rsidR="001509B0" w:rsidP="00B34B35" w:rsidRDefault="001509B0" w14:paraId="21E927EF" w14:textId="77777777"/>
        </w:tc>
        <w:tc>
          <w:tcPr>
            <w:tcW w:w="2408" w:type="dxa"/>
            <w:shd w:val="clear" w:color="auto" w:fill="E8E8E8" w:themeFill="accent4"/>
          </w:tcPr>
          <w:p w:rsidRPr="00115CBF" w:rsidR="001509B0" w:rsidP="00B34B35" w:rsidRDefault="00AF2AC9" w14:paraId="08ADB23A" w14:textId="787BA992">
            <w:pPr>
              <w:pStyle w:val="Labels"/>
              <w:rPr>
                <w:sz w:val="22"/>
              </w:rPr>
            </w:pPr>
            <w:r>
              <w:rPr>
                <w:sz w:val="22"/>
              </w:rPr>
              <w:t>Last Name</w:t>
            </w:r>
          </w:p>
        </w:tc>
        <w:tc>
          <w:tcPr>
            <w:tcW w:w="3082" w:type="dxa"/>
          </w:tcPr>
          <w:p w:rsidRPr="00357396" w:rsidR="001509B0" w:rsidP="00B34B35" w:rsidRDefault="001509B0" w14:paraId="0A9B099B" w14:textId="77777777"/>
        </w:tc>
      </w:tr>
      <w:tr w:rsidRPr="00FA3EB3" w:rsidR="001509B0" w:rsidTr="00F63CD0" w14:paraId="70BBD555" w14:textId="77777777">
        <w:tc>
          <w:tcPr>
            <w:tcW w:w="2696" w:type="dxa"/>
            <w:shd w:val="clear" w:color="auto" w:fill="E8E8E8" w:themeFill="accent4"/>
          </w:tcPr>
          <w:p w:rsidRPr="00115CBF" w:rsidR="001509B0" w:rsidP="00B34B35" w:rsidRDefault="00AF2AC9" w14:paraId="4B9D0803" w14:textId="364EF1DB">
            <w:pPr>
              <w:pStyle w:val="Labels"/>
              <w:rPr>
                <w:sz w:val="22"/>
              </w:rPr>
            </w:pPr>
            <w:r>
              <w:rPr>
                <w:sz w:val="22"/>
              </w:rPr>
              <w:t>Program</w:t>
            </w:r>
          </w:p>
        </w:tc>
        <w:tc>
          <w:tcPr>
            <w:tcW w:w="2609" w:type="dxa"/>
          </w:tcPr>
          <w:p w:rsidR="001509B0" w:rsidP="00B34B35" w:rsidRDefault="001509B0" w14:paraId="62493706" w14:textId="77777777"/>
          <w:p w:rsidRPr="00115CBF" w:rsidR="001509B0" w:rsidP="00B34B35" w:rsidRDefault="001509B0" w14:paraId="2DD0DC83" w14:textId="77777777"/>
        </w:tc>
        <w:tc>
          <w:tcPr>
            <w:tcW w:w="2408" w:type="dxa"/>
            <w:shd w:val="clear" w:color="auto" w:fill="E8E8E8" w:themeFill="accent4"/>
          </w:tcPr>
          <w:p w:rsidRPr="00115CBF" w:rsidR="001509B0" w:rsidP="00B34B35" w:rsidRDefault="001509B0" w14:paraId="40A866AE" w14:textId="77777777">
            <w:pPr>
              <w:pStyle w:val="Labels"/>
              <w:rPr>
                <w:sz w:val="22"/>
              </w:rPr>
            </w:pPr>
            <w:r w:rsidRPr="00115CBF">
              <w:rPr>
                <w:sz w:val="22"/>
              </w:rPr>
              <w:t>Email Address</w:t>
            </w:r>
          </w:p>
        </w:tc>
        <w:tc>
          <w:tcPr>
            <w:tcW w:w="3082" w:type="dxa"/>
          </w:tcPr>
          <w:p w:rsidRPr="00115CBF" w:rsidR="001509B0" w:rsidP="00B34B35" w:rsidRDefault="001509B0" w14:paraId="1777F9EE" w14:textId="77777777"/>
        </w:tc>
      </w:tr>
      <w:tr w:rsidRPr="00FA3EB3" w:rsidR="002C3E47" w:rsidTr="00F63CD0" w14:paraId="15DA1F9A" w14:textId="77777777">
        <w:trPr>
          <w:trHeight w:val="1709"/>
        </w:trPr>
        <w:tc>
          <w:tcPr>
            <w:tcW w:w="5305" w:type="dxa"/>
            <w:gridSpan w:val="2"/>
            <w:shd w:val="clear" w:color="auto" w:fill="FFFFFF" w:themeFill="background1"/>
          </w:tcPr>
          <w:p w:rsidR="002C3E47" w:rsidP="002C3E47" w:rsidRDefault="002C3E47" w14:paraId="1801ECB5" w14:textId="77777777"/>
          <w:p w:rsidR="002C3E47" w:rsidP="002C3E47" w:rsidRDefault="002C3E47" w14:paraId="1CE2AB41" w14:textId="6A490EFB">
            <w:pPr>
              <w:shd w:val="clear" w:color="auto" w:fill="E8E8E8" w:themeFill="accent4"/>
            </w:pPr>
            <w:r>
              <w:t xml:space="preserve">Please indicate </w:t>
            </w:r>
            <w:r w:rsidR="008C7798">
              <w:t>if this is an individual or group project:</w:t>
            </w:r>
          </w:p>
          <w:p w:rsidR="002C3E47" w:rsidP="002C3E47" w:rsidRDefault="00173845" w14:paraId="268EC4D6" w14:textId="05EEA259">
            <w:pPr>
              <w:rPr>
                <w:lang w:val="en-CA"/>
              </w:rPr>
            </w:pPr>
            <w:sdt>
              <w:sdtPr>
                <w:id w:val="1863703037"/>
                <w14:checkbox>
                  <w14:checked w14:val="0"/>
                  <w14:checkedState w14:val="2612" w14:font="MS Gothic"/>
                  <w14:uncheckedState w14:val="2610" w14:font="MS Gothic"/>
                </w14:checkbox>
              </w:sdtPr>
              <w:sdtEndPr/>
              <w:sdtContent>
                <w:r w:rsidR="002C3E47">
                  <w:rPr>
                    <w:rFonts w:hint="eastAsia" w:ascii="MS Gothic" w:hAnsi="MS Gothic" w:eastAsia="MS Gothic"/>
                  </w:rPr>
                  <w:t>☐</w:t>
                </w:r>
              </w:sdtContent>
            </w:sdt>
            <w:r w:rsidRPr="00B2391C" w:rsidR="002C3E47">
              <w:t xml:space="preserve"> </w:t>
            </w:r>
            <w:r w:rsidR="00713514">
              <w:t xml:space="preserve">Individual </w:t>
            </w:r>
          </w:p>
          <w:p w:rsidR="004D2758" w:rsidP="002C3E47" w:rsidRDefault="00173845" w14:paraId="318C5BA5" w14:textId="2C723847">
            <w:pPr>
              <w:rPr>
                <w:lang w:val="en-CA"/>
              </w:rPr>
            </w:pPr>
            <w:sdt>
              <w:sdtPr>
                <w:id w:val="1100448637"/>
                <w14:checkbox>
                  <w14:checked w14:val="0"/>
                  <w14:checkedState w14:val="2612" w14:font="MS Gothic"/>
                  <w14:uncheckedState w14:val="2610" w14:font="MS Gothic"/>
                </w14:checkbox>
              </w:sdtPr>
              <w:sdtEndPr/>
              <w:sdtContent>
                <w:r w:rsidR="002C3E47">
                  <w:rPr>
                    <w:rFonts w:hint="eastAsia" w:ascii="MS Gothic" w:hAnsi="MS Gothic" w:eastAsia="MS Gothic"/>
                  </w:rPr>
                  <w:t>☐</w:t>
                </w:r>
              </w:sdtContent>
            </w:sdt>
            <w:r w:rsidR="002C3E47">
              <w:rPr>
                <w:lang w:val="en-CA"/>
              </w:rPr>
              <w:t xml:space="preserve"> </w:t>
            </w:r>
            <w:r w:rsidR="00713514">
              <w:rPr>
                <w:lang w:val="en-CA"/>
              </w:rPr>
              <w:t>Group</w:t>
            </w:r>
            <w:r w:rsidR="002C3E47">
              <w:rPr>
                <w:lang w:val="en-CA"/>
              </w:rPr>
              <w:t xml:space="preserve"> </w:t>
            </w:r>
          </w:p>
          <w:p w:rsidRPr="002C3E47" w:rsidR="00BF5DD4" w:rsidP="002C3E47" w:rsidRDefault="00BF5DD4" w14:paraId="49866324" w14:textId="6E646EE3">
            <w:pPr>
              <w:rPr>
                <w:lang w:val="en-CA"/>
              </w:rPr>
            </w:pPr>
          </w:p>
        </w:tc>
        <w:tc>
          <w:tcPr>
            <w:tcW w:w="5490" w:type="dxa"/>
            <w:gridSpan w:val="2"/>
            <w:shd w:val="clear" w:color="auto" w:fill="FFFFFF" w:themeFill="background1"/>
          </w:tcPr>
          <w:p w:rsidR="002C3E47" w:rsidP="00B34B35" w:rsidRDefault="002C3E47" w14:paraId="6F7D033B" w14:textId="77777777"/>
          <w:p w:rsidR="002C3E47" w:rsidP="002C3E47" w:rsidRDefault="002C3E47" w14:paraId="55DC0246" w14:textId="2FE5FC1D">
            <w:pPr>
              <w:shd w:val="clear" w:color="auto" w:fill="E8E8E8" w:themeFill="accent4"/>
            </w:pPr>
            <w:r>
              <w:t>Please indicate</w:t>
            </w:r>
            <w:r w:rsidR="009D7ED8">
              <w:t xml:space="preserve"> </w:t>
            </w:r>
            <w:r w:rsidR="00971A32">
              <w:t xml:space="preserve">the </w:t>
            </w:r>
            <w:r w:rsidR="00F63CD0">
              <w:t>area</w:t>
            </w:r>
            <w:r w:rsidR="00971A32">
              <w:t xml:space="preserve"> </w:t>
            </w:r>
            <w:r w:rsidR="00F63CD0">
              <w:t>that best matches your project:</w:t>
            </w:r>
          </w:p>
          <w:p w:rsidR="002C3E47" w:rsidP="002C3E47" w:rsidRDefault="00173845" w14:paraId="74501550" w14:textId="4D293067">
            <w:pPr>
              <w:rPr>
                <w:lang w:val="en-CA"/>
              </w:rPr>
            </w:pPr>
            <w:sdt>
              <w:sdtPr>
                <w:id w:val="1358542767"/>
                <w14:checkbox>
                  <w14:checked w14:val="0"/>
                  <w14:checkedState w14:val="2612" w14:font="MS Gothic"/>
                  <w14:uncheckedState w14:val="2610" w14:font="MS Gothic"/>
                </w14:checkbox>
              </w:sdtPr>
              <w:sdtEndPr/>
              <w:sdtContent>
                <w:r w:rsidR="002C3E47">
                  <w:rPr>
                    <w:rFonts w:hint="eastAsia" w:ascii="MS Gothic" w:hAnsi="MS Gothic" w:eastAsia="MS Gothic"/>
                  </w:rPr>
                  <w:t>☐</w:t>
                </w:r>
              </w:sdtContent>
            </w:sdt>
            <w:r w:rsidR="00971A32">
              <w:t xml:space="preserve"> Humanities</w:t>
            </w:r>
          </w:p>
          <w:p w:rsidR="002C3E47" w:rsidP="002C3E47" w:rsidRDefault="00173845" w14:paraId="3F4E8EC1" w14:textId="36273B4D">
            <w:pPr>
              <w:rPr>
                <w:lang w:val="en-CA"/>
              </w:rPr>
            </w:pPr>
            <w:sdt>
              <w:sdtPr>
                <w:id w:val="113578201"/>
                <w14:checkbox>
                  <w14:checked w14:val="0"/>
                  <w14:checkedState w14:val="2612" w14:font="MS Gothic"/>
                  <w14:uncheckedState w14:val="2610" w14:font="MS Gothic"/>
                </w14:checkbox>
              </w:sdtPr>
              <w:sdtEndPr/>
              <w:sdtContent>
                <w:r w:rsidR="002C3E47">
                  <w:rPr>
                    <w:rFonts w:hint="eastAsia" w:ascii="MS Gothic" w:hAnsi="MS Gothic" w:eastAsia="MS Gothic"/>
                  </w:rPr>
                  <w:t>☐</w:t>
                </w:r>
              </w:sdtContent>
            </w:sdt>
            <w:r w:rsidR="002C3E47">
              <w:rPr>
                <w:lang w:val="en-CA"/>
              </w:rPr>
              <w:t xml:space="preserve"> </w:t>
            </w:r>
            <w:r w:rsidR="00971A32">
              <w:rPr>
                <w:lang w:val="en-CA"/>
              </w:rPr>
              <w:t>Social Sciences</w:t>
            </w:r>
          </w:p>
          <w:p w:rsidR="00971A32" w:rsidP="00971A32" w:rsidRDefault="00173845" w14:paraId="40055136" w14:textId="23B3DF0A">
            <w:pPr>
              <w:rPr>
                <w:lang w:val="en-CA"/>
              </w:rPr>
            </w:pPr>
            <w:sdt>
              <w:sdtPr>
                <w:id w:val="-917091104"/>
                <w14:checkbox>
                  <w14:checked w14:val="0"/>
                  <w14:checkedState w14:val="2612" w14:font="MS Gothic"/>
                  <w14:uncheckedState w14:val="2610" w14:font="MS Gothic"/>
                </w14:checkbox>
              </w:sdtPr>
              <w:sdtEndPr/>
              <w:sdtContent>
                <w:r w:rsidR="00971A32">
                  <w:rPr>
                    <w:rFonts w:hint="eastAsia" w:ascii="MS Gothic" w:hAnsi="MS Gothic" w:eastAsia="MS Gothic"/>
                  </w:rPr>
                  <w:t>☐</w:t>
                </w:r>
              </w:sdtContent>
            </w:sdt>
            <w:r w:rsidR="00971A32">
              <w:rPr>
                <w:lang w:val="en-CA"/>
              </w:rPr>
              <w:t xml:space="preserve"> </w:t>
            </w:r>
            <w:r w:rsidR="002A3328">
              <w:rPr>
                <w:lang w:val="en-CA"/>
              </w:rPr>
              <w:t>Sciences</w:t>
            </w:r>
          </w:p>
          <w:p w:rsidR="00971A32" w:rsidP="002C3E47" w:rsidRDefault="00173845" w14:paraId="114A306B" w14:textId="4C70EFCA">
            <w:pPr>
              <w:rPr>
                <w:lang w:val="en-CA"/>
              </w:rPr>
            </w:pPr>
            <w:sdt>
              <w:sdtPr>
                <w:id w:val="1309824945"/>
                <w14:checkbox>
                  <w14:checked w14:val="0"/>
                  <w14:checkedState w14:val="2612" w14:font="MS Gothic"/>
                  <w14:uncheckedState w14:val="2610" w14:font="MS Gothic"/>
                </w14:checkbox>
              </w:sdtPr>
              <w:sdtEndPr/>
              <w:sdtContent>
                <w:r w:rsidR="00971A32">
                  <w:rPr>
                    <w:rFonts w:hint="eastAsia" w:ascii="MS Gothic" w:hAnsi="MS Gothic" w:eastAsia="MS Gothic"/>
                  </w:rPr>
                  <w:t>☐</w:t>
                </w:r>
              </w:sdtContent>
            </w:sdt>
            <w:r w:rsidR="00971A32">
              <w:rPr>
                <w:lang w:val="en-CA"/>
              </w:rPr>
              <w:t xml:space="preserve"> </w:t>
            </w:r>
            <w:r w:rsidR="002A3328">
              <w:rPr>
                <w:lang w:val="en-CA"/>
              </w:rPr>
              <w:t>Creative</w:t>
            </w:r>
          </w:p>
          <w:p w:rsidRPr="002C3E47" w:rsidR="002C3E47" w:rsidP="002C3E47" w:rsidRDefault="002C3E47" w14:paraId="1851D160" w14:textId="6B2B1978"/>
        </w:tc>
      </w:tr>
    </w:tbl>
    <w:p w:rsidRPr="00FA3EB3" w:rsidR="00FD35A6" w:rsidP="00DE0803" w:rsidRDefault="00EC78FC" w14:paraId="5DF4DE6A" w14:textId="3A124E29">
      <w:pPr>
        <w:pStyle w:val="Heading1"/>
      </w:pPr>
      <w:r>
        <w:t>Submission Checklist</w:t>
      </w:r>
    </w:p>
    <w:tbl>
      <w:tblPr>
        <w:tblStyle w:val="OfficeHours"/>
        <w:tblW w:w="109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Look w:val="0620" w:firstRow="1" w:lastRow="0" w:firstColumn="0" w:lastColumn="0" w:noHBand="1" w:noVBand="1"/>
      </w:tblPr>
      <w:tblGrid>
        <w:gridCol w:w="10931"/>
      </w:tblGrid>
      <w:tr w:rsidRPr="00FA3EB3" w:rsidR="000C33D2" w:rsidTr="19ED4612" w14:paraId="0C2475CD" w14:textId="77777777">
        <w:trPr>
          <w:cnfStyle w:val="100000000000" w:firstRow="1" w:lastRow="0" w:firstColumn="0" w:lastColumn="0" w:oddVBand="0" w:evenVBand="0" w:oddHBand="0" w:evenHBand="0" w:firstRowFirstColumn="0" w:firstRowLastColumn="0" w:lastRowFirstColumn="0" w:lastRowLastColumn="0"/>
          <w:trHeight w:val="2591"/>
        </w:trPr>
        <w:tc>
          <w:tcPr>
            <w:cnfStyle w:val="000000000000" w:firstRow="0" w:lastRow="0" w:firstColumn="0" w:lastColumn="0" w:oddVBand="0" w:evenVBand="0" w:oddHBand="0" w:evenHBand="0" w:firstRowFirstColumn="0" w:firstRowLastColumn="0" w:lastRowFirstColumn="0" w:lastRowLastColumn="0"/>
            <w:tcW w:w="10931" w:type="dxa"/>
            <w:tcBorders>
              <w:top w:val="single" w:color="auto" w:sz="4" w:space="0"/>
              <w:left w:val="single" w:color="auto" w:sz="4" w:space="0"/>
              <w:bottom w:val="single" w:color="auto" w:sz="4" w:space="0"/>
              <w:right w:val="single" w:color="auto" w:sz="4" w:space="0"/>
            </w:tcBorders>
            <w:shd w:val="clear" w:color="auto" w:fill="FFFFFF" w:themeFill="background1"/>
            <w:tcMar/>
            <w:vAlign w:val="center"/>
          </w:tcPr>
          <w:p w:rsidRPr="0001365C" w:rsidR="00BB6628" w:rsidP="00BB6628" w:rsidRDefault="00173845" w14:paraId="3D54050A" w14:textId="752A13DC">
            <w:pPr>
              <w:shd w:val="clear" w:color="auto" w:fill="FFFFFF" w:themeFill="background1"/>
              <w:jc w:val="left"/>
            </w:pPr>
            <w:sdt>
              <w:sdtPr>
                <w:id w:val="-1758122151"/>
                <w14:checkbox>
                  <w14:checked w14:val="0"/>
                  <w14:checkedState w14:val="2612" w14:font="MS Gothic"/>
                  <w14:uncheckedState w14:val="2610" w14:font="MS Gothic"/>
                </w14:checkbox>
              </w:sdtPr>
              <w:sdtContent>
                <w:r w:rsidRPr="19ED4612" w:rsidR="7C170BA1">
                  <w:rPr>
                    <w:rFonts w:ascii="MS Gothic" w:hAnsi="MS Gothic" w:eastAsia="MS Gothic" w:cs="MS Gothic"/>
                    <w:b w:val="0"/>
                    <w:bCs w:val="0"/>
                  </w:rPr>
                  <w:t>☐</w:t>
                </w:r>
              </w:sdtContent>
            </w:sdt>
            <w:r w:rsidR="000C33D2">
              <w:rPr>
                <w:b w:val="0"/>
                <w:bCs w:val="0"/>
              </w:rPr>
              <w:t xml:space="preserve"> </w:t>
            </w:r>
            <w:r w:rsidR="00EC78FC">
              <w:rPr>
                <w:b w:val="0"/>
                <w:bCs w:val="0"/>
              </w:rPr>
              <w:t>T</w:t>
            </w:r>
            <w:r w:rsidR="00713514">
              <w:rPr>
                <w:b w:val="0"/>
                <w:bCs w:val="0"/>
              </w:rPr>
              <w:t xml:space="preserve">he applicant </w:t>
            </w:r>
            <w:r w:rsidR="00EC78FC">
              <w:rPr>
                <w:b w:val="0"/>
                <w:bCs w:val="0"/>
              </w:rPr>
              <w:t xml:space="preserve">is </w:t>
            </w:r>
            <w:r w:rsidR="00713514">
              <w:rPr>
                <w:b w:val="0"/>
                <w:bCs w:val="0"/>
              </w:rPr>
              <w:t xml:space="preserve">a student </w:t>
            </w:r>
            <w:r w:rsidR="00F708A4">
              <w:rPr>
                <w:b w:val="0"/>
                <w:bCs w:val="0"/>
              </w:rPr>
              <w:t xml:space="preserve">currently enrolled </w:t>
            </w:r>
            <w:r w:rsidR="6843377B">
              <w:rPr>
                <w:b w:val="0"/>
                <w:bCs w:val="0"/>
              </w:rPr>
              <w:t xml:space="preserve">in an undergraduate degree program at </w:t>
            </w:r>
            <w:r w:rsidR="00F708A4">
              <w:rPr>
                <w:b w:val="0"/>
                <w:bCs w:val="0"/>
              </w:rPr>
              <w:t>UTSC</w:t>
            </w:r>
            <w:r w:rsidR="00EC78FC">
              <w:rPr>
                <w:b w:val="0"/>
                <w:bCs w:val="0"/>
              </w:rPr>
              <w:t>.</w:t>
            </w:r>
          </w:p>
          <w:p w:rsidRPr="001509B0" w:rsidR="00BD4178" w:rsidP="19ED4612" w:rsidRDefault="00173845" w14:paraId="7820FB85" w14:textId="603067C0">
            <w:pPr>
              <w:shd w:val="clear" w:color="auto" w:fill="FFFFFF" w:themeFill="background1"/>
              <w:jc w:val="left"/>
              <w:rPr>
                <w:rStyle w:val="normaltextrun"/>
                <w:b w:val="0"/>
                <w:bCs w:val="0"/>
                <w:color w:val="000000"/>
                <w:shd w:val="clear" w:color="auto" w:fill="FFFFFF"/>
              </w:rPr>
            </w:pPr>
            <w:sdt>
              <w:sdtPr>
                <w:id w:val="1005560504"/>
                <w14:checkbox>
                  <w14:checked w14:val="0"/>
                  <w14:checkedState w14:val="2612" w14:font="MS Gothic"/>
                  <w14:uncheckedState w14:val="2610" w14:font="MS Gothic"/>
                </w14:checkbox>
              </w:sdtPr>
              <w:sdtContent>
                <w:r w:rsidRPr="19ED4612" w:rsidR="723D5D71">
                  <w:rPr>
                    <w:rFonts w:ascii="MS Gothic" w:hAnsi="MS Gothic" w:eastAsia="MS Gothic" w:cs="MS Gothic"/>
                    <w:b w:val="0"/>
                    <w:bCs w:val="0"/>
                  </w:rPr>
                  <w:t>☐</w:t>
                </w:r>
              </w:sdtContent>
            </w:sdt>
            <w:r w:rsidR="000C33D2">
              <w:rPr>
                <w:b w:val="0"/>
                <w:bCs w:val="0"/>
              </w:rPr>
              <w:t xml:space="preserve"> </w:t>
            </w:r>
            <w:r w:rsidR="00EC78FC">
              <w:rPr>
                <w:b w:val="0"/>
                <w:bCs w:val="0"/>
              </w:rPr>
              <w:t>T</w:t>
            </w:r>
            <w:r w:rsidR="00F708A4">
              <w:rPr>
                <w:b w:val="0"/>
                <w:bCs w:val="0"/>
              </w:rPr>
              <w:t xml:space="preserve">he applicant </w:t>
            </w:r>
            <w:r w:rsidR="00EC78FC">
              <w:rPr>
                <w:b w:val="0"/>
                <w:bCs w:val="0"/>
              </w:rPr>
              <w:t xml:space="preserve">has </w:t>
            </w:r>
            <w:r w:rsidR="00F708A4">
              <w:rPr>
                <w:b w:val="0"/>
                <w:bCs w:val="0"/>
              </w:rPr>
              <w:t>completed their first year of study</w:t>
            </w:r>
            <w:r w:rsidR="00EC78FC">
              <w:rPr>
                <w:b w:val="0"/>
                <w:bCs w:val="0"/>
              </w:rPr>
              <w:t>.</w:t>
            </w:r>
          </w:p>
          <w:p w:rsidR="00F94243" w:rsidP="004D2758" w:rsidRDefault="00173845" w14:paraId="5EDCA437" w14:textId="0353AB16">
            <w:pPr>
              <w:shd w:val="clear" w:color="auto" w:fill="FFFFFF" w:themeFill="background1"/>
              <w:jc w:val="left"/>
              <w:rPr>
                <w:bCs/>
              </w:rPr>
            </w:pPr>
            <w:sdt>
              <w:sdtPr>
                <w:rPr>
                  <w:bCs/>
                </w:rPr>
                <w:id w:val="-875849795"/>
                <w14:checkbox>
                  <w14:checked w14:val="0"/>
                  <w14:checkedState w14:val="2612" w14:font="MS Gothic"/>
                  <w14:uncheckedState w14:val="2610" w14:font="MS Gothic"/>
                </w14:checkbox>
              </w:sdtPr>
              <w:sdtEndPr/>
              <w:sdtContent>
                <w:r w:rsidRPr="001509B0" w:rsidR="000C33D2">
                  <w:rPr>
                    <w:rFonts w:hint="eastAsia" w:ascii="MS Gothic" w:hAnsi="MS Gothic" w:eastAsia="MS Gothic"/>
                    <w:b w:val="0"/>
                    <w:bCs/>
                  </w:rPr>
                  <w:t>☐</w:t>
                </w:r>
              </w:sdtContent>
            </w:sdt>
            <w:r w:rsidRPr="001509B0" w:rsidR="000C33D2">
              <w:rPr>
                <w:b w:val="0"/>
                <w:bCs/>
              </w:rPr>
              <w:t xml:space="preserve"> </w:t>
            </w:r>
            <w:r w:rsidR="00EC78FC">
              <w:rPr>
                <w:b w:val="0"/>
                <w:bCs/>
              </w:rPr>
              <w:t>T</w:t>
            </w:r>
            <w:r w:rsidR="0001365C">
              <w:rPr>
                <w:b w:val="0"/>
                <w:bCs/>
              </w:rPr>
              <w:t xml:space="preserve">he applicant </w:t>
            </w:r>
            <w:r w:rsidR="00EC78FC">
              <w:rPr>
                <w:b w:val="0"/>
                <w:bCs/>
              </w:rPr>
              <w:t xml:space="preserve">is </w:t>
            </w:r>
            <w:r w:rsidR="0001365C">
              <w:rPr>
                <w:b w:val="0"/>
                <w:bCs/>
              </w:rPr>
              <w:t>the project’s principal investigator or primary creator</w:t>
            </w:r>
            <w:r w:rsidR="00EC78FC">
              <w:rPr>
                <w:b w:val="0"/>
                <w:bCs/>
              </w:rPr>
              <w:t>.</w:t>
            </w:r>
          </w:p>
          <w:p w:rsidR="0001365C" w:rsidP="0001365C" w:rsidRDefault="00173845" w14:paraId="53EEA8C3" w14:textId="39D98573">
            <w:pPr>
              <w:shd w:val="clear" w:color="auto" w:fill="FFFFFF" w:themeFill="background1"/>
              <w:jc w:val="left"/>
            </w:pPr>
            <w:sdt>
              <w:sdtPr>
                <w:rPr>
                  <w:bCs/>
                </w:rPr>
                <w:id w:val="-1654136756"/>
                <w14:checkbox>
                  <w14:checked w14:val="0"/>
                  <w14:checkedState w14:val="2612" w14:font="MS Gothic"/>
                  <w14:uncheckedState w14:val="2610" w14:font="MS Gothic"/>
                </w14:checkbox>
              </w:sdtPr>
              <w:sdtEndPr/>
              <w:sdtContent>
                <w:r w:rsidR="003464EB">
                  <w:rPr>
                    <w:rFonts w:hint="eastAsia" w:ascii="MS Gothic" w:hAnsi="MS Gothic" w:eastAsia="MS Gothic"/>
                    <w:bCs/>
                  </w:rPr>
                  <w:t>☐</w:t>
                </w:r>
              </w:sdtContent>
            </w:sdt>
            <w:r w:rsidRPr="00F94243" w:rsidR="00F94243">
              <w:rPr>
                <w:b w:val="0"/>
              </w:rPr>
              <w:t xml:space="preserve"> </w:t>
            </w:r>
            <w:r w:rsidR="00EC78FC">
              <w:rPr>
                <w:b w:val="0"/>
              </w:rPr>
              <w:t>T</w:t>
            </w:r>
            <w:r w:rsidR="00A41BEB">
              <w:rPr>
                <w:b w:val="0"/>
              </w:rPr>
              <w:t xml:space="preserve">he project </w:t>
            </w:r>
            <w:r w:rsidR="00EC78FC">
              <w:rPr>
                <w:b w:val="0"/>
              </w:rPr>
              <w:t xml:space="preserve">has </w:t>
            </w:r>
            <w:r w:rsidR="00A41BEB">
              <w:rPr>
                <w:b w:val="0"/>
              </w:rPr>
              <w:t>been completed within the previous year</w:t>
            </w:r>
            <w:r w:rsidR="00EC78FC">
              <w:rPr>
                <w:b w:val="0"/>
              </w:rPr>
              <w:t>.</w:t>
            </w:r>
          </w:p>
          <w:p w:rsidR="00D37FFB" w:rsidP="0001365C" w:rsidRDefault="00173845" w14:paraId="669010CD" w14:textId="35308896">
            <w:pPr>
              <w:shd w:val="clear" w:color="auto" w:fill="FFFFFF" w:themeFill="background1"/>
              <w:jc w:val="left"/>
              <w:rPr>
                <w:bCs/>
              </w:rPr>
            </w:pPr>
            <w:sdt>
              <w:sdtPr>
                <w:rPr>
                  <w:bCs/>
                </w:rPr>
                <w:id w:val="-1953396077"/>
                <w14:checkbox>
                  <w14:checked w14:val="0"/>
                  <w14:checkedState w14:val="2612" w14:font="MS Gothic"/>
                  <w14:uncheckedState w14:val="2610" w14:font="MS Gothic"/>
                </w14:checkbox>
              </w:sdtPr>
              <w:sdtEndPr/>
              <w:sdtContent>
                <w:r w:rsidR="003464EB">
                  <w:rPr>
                    <w:rFonts w:hint="eastAsia" w:ascii="MS Gothic" w:hAnsi="MS Gothic" w:eastAsia="MS Gothic"/>
                    <w:bCs/>
                  </w:rPr>
                  <w:t>☐</w:t>
                </w:r>
              </w:sdtContent>
            </w:sdt>
            <w:r w:rsidR="003464EB">
              <w:rPr>
                <w:b w:val="0"/>
                <w:bCs/>
              </w:rPr>
              <w:t xml:space="preserve"> </w:t>
            </w:r>
            <w:r w:rsidR="00EC78FC">
              <w:rPr>
                <w:b w:val="0"/>
                <w:bCs/>
              </w:rPr>
              <w:t>T</w:t>
            </w:r>
            <w:r w:rsidR="003464EB">
              <w:rPr>
                <w:b w:val="0"/>
                <w:bCs/>
              </w:rPr>
              <w:t xml:space="preserve">he applicant </w:t>
            </w:r>
            <w:r w:rsidR="00EC78FC">
              <w:rPr>
                <w:b w:val="0"/>
                <w:bCs/>
              </w:rPr>
              <w:t xml:space="preserve">has </w:t>
            </w:r>
            <w:r w:rsidRPr="003464EB" w:rsidR="003464EB">
              <w:rPr>
                <w:b w:val="0"/>
                <w:bCs/>
              </w:rPr>
              <w:t xml:space="preserve">participated in meaningful engagement with UTSC library resources and/or Librarians while </w:t>
            </w:r>
          </w:p>
          <w:p w:rsidR="007007AA" w:rsidP="0001365C" w:rsidRDefault="007007AA" w14:paraId="78BE0474" w14:textId="46488AC6">
            <w:pPr>
              <w:shd w:val="clear" w:color="auto" w:fill="FFFFFF" w:themeFill="background1"/>
              <w:jc w:val="left"/>
              <w:rPr>
                <w:bCs/>
              </w:rPr>
            </w:pPr>
            <w:r>
              <w:rPr>
                <w:b w:val="0"/>
                <w:bCs/>
              </w:rPr>
              <w:t xml:space="preserve">     </w:t>
            </w:r>
            <w:r w:rsidRPr="003464EB">
              <w:rPr>
                <w:b w:val="0"/>
                <w:bCs/>
              </w:rPr>
              <w:t>working on the project</w:t>
            </w:r>
            <w:r w:rsidR="00EC78FC">
              <w:rPr>
                <w:b w:val="0"/>
                <w:bCs/>
              </w:rPr>
              <w:t>.</w:t>
            </w:r>
          </w:p>
          <w:p w:rsidR="007007AA" w:rsidP="00C666C0" w:rsidRDefault="00173845" w14:paraId="19E56DD9" w14:textId="74380B8C">
            <w:pPr>
              <w:shd w:val="clear" w:color="auto" w:fill="FFFFFF" w:themeFill="background1"/>
              <w:jc w:val="left"/>
              <w:rPr>
                <w:color w:val="000000"/>
                <w:shd w:val="clear" w:color="auto" w:fill="FFFFFF"/>
              </w:rPr>
            </w:pPr>
            <w:sdt>
              <w:sdtPr>
                <w:rPr>
                  <w:bCs/>
                </w:rPr>
                <w:id w:val="1984344896"/>
                <w14:checkbox>
                  <w14:checked w14:val="0"/>
                  <w14:checkedState w14:val="2612" w14:font="MS Gothic"/>
                  <w14:uncheckedState w14:val="2610" w14:font="MS Gothic"/>
                </w14:checkbox>
              </w:sdtPr>
              <w:sdtEndPr/>
              <w:sdtContent>
                <w:r w:rsidR="008D3190">
                  <w:rPr>
                    <w:rFonts w:hint="eastAsia" w:ascii="MS Gothic" w:hAnsi="MS Gothic" w:eastAsia="MS Gothic"/>
                    <w:bCs/>
                  </w:rPr>
                  <w:t>☐</w:t>
                </w:r>
              </w:sdtContent>
            </w:sdt>
            <w:r w:rsidRPr="001509B0" w:rsidR="008D3190">
              <w:rPr>
                <w:bCs/>
              </w:rPr>
              <w:t xml:space="preserve"> </w:t>
            </w:r>
            <w:r w:rsidR="00EC78FC">
              <w:rPr>
                <w:b w:val="0"/>
                <w:color w:val="000000"/>
                <w:shd w:val="clear" w:color="auto" w:fill="FFFFFF"/>
              </w:rPr>
              <w:t>T</w:t>
            </w:r>
            <w:r w:rsidRPr="00C666C0" w:rsidR="00C666C0">
              <w:rPr>
                <w:b w:val="0"/>
                <w:color w:val="000000"/>
                <w:shd w:val="clear" w:color="auto" w:fill="FFFFFF"/>
              </w:rPr>
              <w:t>he application materials</w:t>
            </w:r>
            <w:r w:rsidRPr="00C666C0" w:rsidR="008D3190">
              <w:rPr>
                <w:b w:val="0"/>
                <w:color w:val="000000"/>
                <w:shd w:val="clear" w:color="auto" w:fill="FFFFFF"/>
              </w:rPr>
              <w:t xml:space="preserve"> </w:t>
            </w:r>
            <w:r w:rsidR="00EC78FC">
              <w:rPr>
                <w:b w:val="0"/>
                <w:color w:val="000000"/>
                <w:shd w:val="clear" w:color="auto" w:fill="FFFFFF"/>
              </w:rPr>
              <w:t xml:space="preserve">are </w:t>
            </w:r>
            <w:r w:rsidRPr="00C666C0" w:rsidR="008D3190">
              <w:rPr>
                <w:b w:val="0"/>
                <w:color w:val="000000"/>
                <w:shd w:val="clear" w:color="auto" w:fill="FFFFFF"/>
              </w:rPr>
              <w:t>attached to this form</w:t>
            </w:r>
            <w:r w:rsidR="00EC78FC">
              <w:rPr>
                <w:b w:val="0"/>
                <w:color w:val="000000"/>
                <w:shd w:val="clear" w:color="auto" w:fill="FFFFFF"/>
              </w:rPr>
              <w:t>:</w:t>
            </w:r>
            <w:r w:rsidRPr="00C666C0" w:rsidR="008D3190">
              <w:rPr>
                <w:b w:val="0"/>
                <w:color w:val="000000"/>
                <w:shd w:val="clear" w:color="auto" w:fill="FFFFFF"/>
              </w:rPr>
              <w:t xml:space="preserve"> </w:t>
            </w:r>
            <w:r w:rsidR="00C666C0">
              <w:rPr>
                <w:b w:val="0"/>
                <w:color w:val="000000"/>
                <w:shd w:val="clear" w:color="auto" w:fill="FFFFFF"/>
              </w:rPr>
              <w:t xml:space="preserve">(1) Personal data, (2) Description of the </w:t>
            </w:r>
          </w:p>
          <w:p w:rsidR="008542CE" w:rsidP="00C666C0" w:rsidRDefault="008542CE" w14:paraId="5774DB53" w14:textId="52397F33">
            <w:pPr>
              <w:shd w:val="clear" w:color="auto" w:fill="FFFFFF" w:themeFill="background1"/>
              <w:jc w:val="left"/>
              <w:rPr>
                <w:color w:val="000000"/>
                <w:shd w:val="clear" w:color="auto" w:fill="FFFFFF"/>
              </w:rPr>
            </w:pPr>
            <w:r>
              <w:rPr>
                <w:b w:val="0"/>
              </w:rPr>
              <w:t xml:space="preserve">     </w:t>
            </w:r>
            <w:r>
              <w:rPr>
                <w:b w:val="0"/>
                <w:color w:val="000000"/>
                <w:shd w:val="clear" w:color="auto" w:fill="FFFFFF"/>
              </w:rPr>
              <w:t xml:space="preserve">submitted research or creative project, (3) Applicant’s engagement in the research or creative process, (4) </w:t>
            </w:r>
          </w:p>
          <w:p w:rsidRPr="007D7E77" w:rsidR="00D15C5B" w:rsidP="00652BA9" w:rsidRDefault="008542CE" w14:paraId="24BE4F6F" w14:textId="6AA63CCC">
            <w:pPr>
              <w:shd w:val="clear" w:color="auto" w:fill="FFFFFF" w:themeFill="background1"/>
              <w:jc w:val="left"/>
              <w:rPr>
                <w:b w:val="0"/>
              </w:rPr>
            </w:pPr>
            <w:r>
              <w:rPr>
                <w:b w:val="0"/>
              </w:rPr>
              <w:t xml:space="preserve">     </w:t>
            </w:r>
            <w:r>
              <w:rPr>
                <w:b w:val="0"/>
                <w:color w:val="000000"/>
                <w:shd w:val="clear" w:color="auto" w:fill="FFFFFF"/>
              </w:rPr>
              <w:t>Signed reference letter, and (5) Copy of the submitted research project</w:t>
            </w:r>
            <w:r w:rsidR="00EC78FC">
              <w:rPr>
                <w:b w:val="0"/>
                <w:color w:val="000000"/>
                <w:shd w:val="clear" w:color="auto" w:fill="FFFFFF"/>
              </w:rPr>
              <w:t>.</w:t>
            </w:r>
          </w:p>
        </w:tc>
      </w:tr>
    </w:tbl>
    <w:tbl>
      <w:tblPr>
        <w:tblStyle w:val="TableGrid"/>
        <w:tblpPr w:leftFromText="180" w:rightFromText="180" w:vertAnchor="page" w:horzAnchor="page" w:tblpX="1809" w:tblpY="631"/>
        <w:tblW w:w="0" w:type="auto"/>
        <w:tblLook w:val="0600" w:firstRow="0" w:lastRow="0" w:firstColumn="0" w:lastColumn="0" w:noHBand="1" w:noVBand="1"/>
      </w:tblPr>
      <w:tblGrid>
        <w:gridCol w:w="4675"/>
        <w:gridCol w:w="5761"/>
      </w:tblGrid>
      <w:tr w:rsidRPr="00FA3EB3" w:rsidR="00DB6510" w:rsidTr="00E06505" w14:paraId="3BFCC2DF" w14:textId="77777777">
        <w:trPr>
          <w:trHeight w:val="1410"/>
        </w:trPr>
        <w:tc>
          <w:tcPr>
            <w:tcW w:w="4675" w:type="dxa"/>
            <w:tcBorders>
              <w:top w:val="nil"/>
              <w:left w:val="nil"/>
              <w:bottom w:val="nil"/>
              <w:right w:val="nil"/>
            </w:tcBorders>
          </w:tcPr>
          <w:p w:rsidRPr="001D485A" w:rsidR="00DB6510" w:rsidP="00E06505" w:rsidRDefault="00A225EB" w14:paraId="57846C52" w14:textId="710AF51A">
            <w:pPr>
              <w:pStyle w:val="Title"/>
              <w:rPr>
                <w:sz w:val="40"/>
                <w:szCs w:val="40"/>
              </w:rPr>
            </w:pPr>
            <w:r>
              <w:rPr>
                <w:sz w:val="40"/>
                <w:szCs w:val="40"/>
              </w:rPr>
              <w:t xml:space="preserve">UTSC Undergraduate Research &amp; Creative Prize Application </w:t>
            </w:r>
          </w:p>
        </w:tc>
        <w:tc>
          <w:tcPr>
            <w:tcW w:w="5761" w:type="dxa"/>
            <w:tcBorders>
              <w:top w:val="nil"/>
              <w:left w:val="nil"/>
              <w:bottom w:val="nil"/>
              <w:right w:val="nil"/>
            </w:tcBorders>
          </w:tcPr>
          <w:p w:rsidRPr="00FA3EB3" w:rsidR="00DB6510" w:rsidP="00E06505" w:rsidRDefault="00DB6510" w14:paraId="0E3C57B0" w14:textId="77777777">
            <w:pPr>
              <w:jc w:val="right"/>
            </w:pPr>
            <w:r>
              <w:rPr>
                <w:noProof/>
              </w:rPr>
              <w:drawing>
                <wp:anchor distT="0" distB="0" distL="114300" distR="114300" simplePos="0" relativeHeight="251661312" behindDoc="1" locked="0" layoutInCell="1" allowOverlap="1" wp14:anchorId="6ACCA6DF" wp14:editId="482AAC40">
                  <wp:simplePos x="0" y="0"/>
                  <wp:positionH relativeFrom="margin">
                    <wp:posOffset>-31286</wp:posOffset>
                  </wp:positionH>
                  <wp:positionV relativeFrom="paragraph">
                    <wp:posOffset>150126</wp:posOffset>
                  </wp:positionV>
                  <wp:extent cx="2698750" cy="463550"/>
                  <wp:effectExtent l="0" t="0" r="0" b="0"/>
                  <wp:wrapTight wrapText="bothSides">
                    <wp:wrapPolygon edited="0">
                      <wp:start x="1220" y="2663"/>
                      <wp:lineTo x="1067" y="7989"/>
                      <wp:lineTo x="1067" y="15978"/>
                      <wp:lineTo x="1220" y="17753"/>
                      <wp:lineTo x="5489" y="17753"/>
                      <wp:lineTo x="20888" y="15090"/>
                      <wp:lineTo x="20736" y="8877"/>
                      <wp:lineTo x="2135" y="2663"/>
                      <wp:lineTo x="1220" y="266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SC_researchinnovation-02.png"/>
                          <pic:cNvPicPr/>
                        </pic:nvPicPr>
                        <pic:blipFill>
                          <a:blip r:embed="rId11" cstate="print">
                            <a:lum bright="70000" contrast="-70000"/>
                            <a:alphaModFix/>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8750" cy="463550"/>
                          </a:xfrm>
                          <a:prstGeom prst="rect">
                            <a:avLst/>
                          </a:prstGeom>
                        </pic:spPr>
                      </pic:pic>
                    </a:graphicData>
                  </a:graphic>
                  <wp14:sizeRelH relativeFrom="page">
                    <wp14:pctWidth>0</wp14:pctWidth>
                  </wp14:sizeRelH>
                  <wp14:sizeRelV relativeFrom="page">
                    <wp14:pctHeight>0</wp14:pctHeight>
                  </wp14:sizeRelV>
                </wp:anchor>
              </w:drawing>
            </w:r>
          </w:p>
        </w:tc>
      </w:tr>
    </w:tbl>
    <w:p w:rsidRPr="000F3C24" w:rsidR="000F3C24" w:rsidP="00FD35A6" w:rsidRDefault="000F3C24" w14:paraId="68A7C959" w14:textId="77777777">
      <w:pPr>
        <w:rPr>
          <w:rStyle w:val="normaltextrun"/>
          <w:color w:val="000000"/>
          <w:sz w:val="4"/>
          <w:szCs w:val="4"/>
          <w:shd w:val="clear" w:color="auto" w:fill="FFFFFF"/>
          <w:lang w:val="en-CA"/>
        </w:rPr>
      </w:pPr>
    </w:p>
    <w:p w:rsidRPr="00B07505" w:rsidR="003B08A2" w:rsidP="00FD35A6" w:rsidRDefault="006161C5" w14:paraId="44E96C07" w14:textId="3B0E1D00">
      <w:pPr>
        <w:rPr>
          <w:color w:val="000000"/>
          <w:shd w:val="clear" w:color="auto" w:fill="FFFFFF"/>
        </w:rPr>
      </w:pPr>
      <w:r w:rsidRPr="006161C5">
        <w:rPr>
          <w:rStyle w:val="normaltextrun"/>
          <w:color w:val="000000"/>
          <w:shd w:val="clear" w:color="auto" w:fill="FFFFFF"/>
          <w:lang w:val="en-CA"/>
        </w:rPr>
        <w:t>There is one submission deadline per academic year (</w:t>
      </w:r>
      <w:r w:rsidR="00EC78FC">
        <w:rPr>
          <w:rStyle w:val="normaltextrun"/>
          <w:color w:val="000000"/>
          <w:shd w:val="clear" w:color="auto" w:fill="FFFFFF"/>
          <w:lang w:val="en-CA"/>
        </w:rPr>
        <w:t>on or about April 15</w:t>
      </w:r>
      <w:r w:rsidRPr="006161C5">
        <w:rPr>
          <w:rStyle w:val="normaltextrun"/>
          <w:color w:val="000000"/>
          <w:shd w:val="clear" w:color="auto" w:fill="FFFFFF"/>
          <w:lang w:val="en-CA"/>
        </w:rPr>
        <w:t>). Application packages</w:t>
      </w:r>
      <w:r>
        <w:rPr>
          <w:rStyle w:val="normaltextrun"/>
          <w:color w:val="000000"/>
          <w:shd w:val="clear" w:color="auto" w:fill="FFFFFF"/>
          <w:lang w:val="en-CA"/>
        </w:rPr>
        <w:t xml:space="preserve"> (including this application form)</w:t>
      </w:r>
      <w:r w:rsidRPr="006161C5">
        <w:rPr>
          <w:rStyle w:val="normaltextrun"/>
          <w:color w:val="000000"/>
          <w:shd w:val="clear" w:color="auto" w:fill="FFFFFF"/>
          <w:lang w:val="en-CA"/>
        </w:rPr>
        <w:t xml:space="preserve"> for the UTSC Undergraduate Research Prize </w:t>
      </w:r>
      <w:r w:rsidR="00EC78FC">
        <w:rPr>
          <w:rStyle w:val="normaltextrun"/>
          <w:color w:val="000000"/>
          <w:shd w:val="clear" w:color="auto" w:fill="FFFFFF"/>
          <w:lang w:val="en-CA"/>
        </w:rPr>
        <w:t xml:space="preserve">must </w:t>
      </w:r>
      <w:r w:rsidRPr="006161C5">
        <w:rPr>
          <w:rStyle w:val="normaltextrun"/>
          <w:color w:val="000000"/>
          <w:shd w:val="clear" w:color="auto" w:fill="FFFFFF"/>
          <w:lang w:val="en-CA"/>
        </w:rPr>
        <w:t xml:space="preserve">be submitted </w:t>
      </w:r>
      <w:r w:rsidR="00EC78FC">
        <w:rPr>
          <w:rStyle w:val="normaltextrun"/>
          <w:color w:val="000000"/>
          <w:shd w:val="clear" w:color="auto" w:fill="FFFFFF"/>
          <w:lang w:val="en-CA"/>
        </w:rPr>
        <w:t xml:space="preserve">as a single PDF file in the specified order </w:t>
      </w:r>
      <w:r w:rsidRPr="006161C5">
        <w:rPr>
          <w:rStyle w:val="normaltextrun"/>
          <w:color w:val="000000"/>
          <w:shd w:val="clear" w:color="auto" w:fill="FFFFFF"/>
          <w:lang w:val="en-CA"/>
        </w:rPr>
        <w:t>to researchoffice.utsc@utoronto.ca, with the subject “Undergraduate Research &amp; Creative Prize</w:t>
      </w:r>
      <w:r w:rsidR="00EC78FC">
        <w:rPr>
          <w:rStyle w:val="normaltextrun"/>
          <w:color w:val="000000"/>
          <w:shd w:val="clear" w:color="auto" w:fill="FFFFFF"/>
          <w:lang w:val="en-CA"/>
        </w:rPr>
        <w:t>.</w:t>
      </w:r>
      <w:r w:rsidRPr="006161C5">
        <w:rPr>
          <w:rStyle w:val="normaltextrun"/>
          <w:color w:val="000000"/>
          <w:shd w:val="clear" w:color="auto" w:fill="FFFFFF"/>
          <w:lang w:val="en-CA"/>
        </w:rPr>
        <w:t>” Late or incomplete submissions will not be considered.</w:t>
      </w:r>
      <w:r w:rsidR="00B96381">
        <w:rPr>
          <w:rStyle w:val="eop"/>
          <w:color w:val="000000"/>
          <w:shd w:val="clear" w:color="auto" w:fill="FFFFFF"/>
        </w:rPr>
        <w:t> </w:t>
      </w:r>
      <w:r w:rsidRPr="00444392" w:rsidR="00444392">
        <w:rPr>
          <w:rStyle w:val="normaltextrun"/>
          <w:color w:val="000000"/>
          <w:shd w:val="clear" w:color="auto" w:fill="FFFFFF"/>
          <w:lang w:val="en-CA"/>
        </w:rPr>
        <w:t xml:space="preserve"> </w:t>
      </w:r>
    </w:p>
    <w:tbl>
      <w:tblPr>
        <w:tblW w:w="10773" w:type="dxa"/>
        <w:tblLayout w:type="fixed"/>
        <w:tblLook w:val="0600" w:firstRow="0" w:lastRow="0" w:firstColumn="0" w:lastColumn="0" w:noHBand="1" w:noVBand="1"/>
      </w:tblPr>
      <w:tblGrid>
        <w:gridCol w:w="2198"/>
        <w:gridCol w:w="2622"/>
        <w:gridCol w:w="2268"/>
        <w:gridCol w:w="178"/>
        <w:gridCol w:w="1131"/>
        <w:gridCol w:w="2376"/>
      </w:tblGrid>
      <w:tr w:rsidRPr="00FA3EB3" w:rsidR="002D2686" w:rsidTr="00EC78FC" w14:paraId="18BB27AF" w14:textId="77777777">
        <w:trPr>
          <w:trHeight w:val="312"/>
        </w:trPr>
        <w:tc>
          <w:tcPr>
            <w:tcW w:w="10773" w:type="dxa"/>
            <w:gridSpan w:val="6"/>
            <w:shd w:val="clear" w:color="auto" w:fill="auto"/>
            <w:vAlign w:val="center"/>
          </w:tcPr>
          <w:tbl>
            <w:tblPr>
              <w:tblW w:w="10901" w:type="dxa"/>
              <w:tblLayout w:type="fixed"/>
              <w:tblLook w:val="0600" w:firstRow="0" w:lastRow="0" w:firstColumn="0" w:lastColumn="0" w:noHBand="1" w:noVBand="1"/>
            </w:tblPr>
            <w:tblGrid>
              <w:gridCol w:w="10901"/>
            </w:tblGrid>
            <w:tr w:rsidRPr="009B6B2B" w:rsidR="002D2686" w:rsidTr="00EC78FC" w14:paraId="2E0F4ADB" w14:textId="77777777">
              <w:trPr>
                <w:trHeight w:val="371"/>
              </w:trPr>
              <w:tc>
                <w:tcPr>
                  <w:tcW w:w="10901" w:type="dxa"/>
                  <w:shd w:val="clear" w:color="auto" w:fill="auto"/>
                  <w:vAlign w:val="center"/>
                </w:tcPr>
                <w:p w:rsidRPr="002D2686" w:rsidR="002D2686" w:rsidP="002D2686" w:rsidRDefault="002D2686" w14:paraId="6BF8422B" w14:textId="6418295E">
                  <w:pPr>
                    <w:pStyle w:val="NoSpacing"/>
                    <w:rPr>
                      <w:i/>
                      <w:iCs/>
                    </w:rPr>
                  </w:pPr>
                  <w:r w:rsidRPr="002D2686">
                    <w:rPr>
                      <w:i/>
                      <w:iCs/>
                    </w:rPr>
                    <w:t>I verify that all the information contained within this application is true and complete, to the best of my knowledge.</w:t>
                  </w:r>
                </w:p>
              </w:tc>
            </w:tr>
          </w:tbl>
          <w:p w:rsidRPr="00FA3EB3" w:rsidR="002D2686" w:rsidP="00232876" w:rsidRDefault="002D2686" w14:paraId="1AA3CB4E" w14:textId="77777777">
            <w:pPr>
              <w:pStyle w:val="NoSpacing"/>
            </w:pPr>
          </w:p>
        </w:tc>
      </w:tr>
      <w:tr w:rsidRPr="00FA3EB3" w:rsidR="00EC78FC" w:rsidTr="00EC78FC" w14:paraId="26FDA27E" w14:textId="77777777">
        <w:trPr>
          <w:trHeight w:val="312"/>
        </w:trPr>
        <w:tc>
          <w:tcPr>
            <w:tcW w:w="2198" w:type="dxa"/>
            <w:vAlign w:val="center"/>
          </w:tcPr>
          <w:p w:rsidRPr="00FA3EB3" w:rsidR="003271F3" w:rsidP="00232876" w:rsidRDefault="003271F3" w14:paraId="5EEE2ED4" w14:textId="260FBC83">
            <w:pPr>
              <w:pStyle w:val="NoSpacing"/>
            </w:pPr>
            <w:r>
              <w:t xml:space="preserve">  Applicant </w:t>
            </w:r>
            <w:sdt>
              <w:sdtPr>
                <w:id w:val="2115246489"/>
                <w:placeholder>
                  <w:docPart w:val="C388EF49E0044A25B3004308A7418883"/>
                </w:placeholder>
                <w:temporary/>
                <w:showingPlcHdr/>
                <w15:appearance w15:val="hidden"/>
              </w:sdtPr>
              <w:sdtEndPr/>
              <w:sdtContent>
                <w:r w:rsidRPr="00FA3EB3">
                  <w:t>Signature</w:t>
                </w:r>
              </w:sdtContent>
            </w:sdt>
          </w:p>
        </w:tc>
        <w:tc>
          <w:tcPr>
            <w:tcW w:w="2622" w:type="dxa"/>
            <w:shd w:val="clear" w:color="auto" w:fill="FFFFFF" w:themeFill="background1"/>
            <w:vAlign w:val="center"/>
          </w:tcPr>
          <w:p w:rsidRPr="00FA3EB3" w:rsidR="003271F3" w:rsidP="00232876" w:rsidRDefault="003271F3" w14:paraId="72875514" w14:textId="77777777">
            <w:pPr>
              <w:pStyle w:val="NoSpacing"/>
            </w:pPr>
          </w:p>
        </w:tc>
        <w:tc>
          <w:tcPr>
            <w:tcW w:w="2268" w:type="dxa"/>
            <w:vAlign w:val="center"/>
          </w:tcPr>
          <w:p w:rsidRPr="00FA3EB3" w:rsidR="003271F3" w:rsidP="00232876" w:rsidRDefault="00D32815" w14:paraId="0CF41993" w14:textId="1260EFDB">
            <w:pPr>
              <w:pStyle w:val="NoSpacing"/>
              <w:ind w:left="-548" w:firstLine="548"/>
            </w:pPr>
            <w:r>
              <w:t xml:space="preserve">       </w:t>
            </w:r>
            <w:r w:rsidR="003271F3">
              <w:t xml:space="preserve">Applicant </w:t>
            </w:r>
            <w:sdt>
              <w:sdtPr>
                <w:id w:val="-1603715072"/>
                <w:placeholder>
                  <w:docPart w:val="50DE01C4C084478BA5676B6900402BFB"/>
                </w:placeholder>
                <w:temporary/>
                <w:showingPlcHdr/>
                <w15:appearance w15:val="hidden"/>
              </w:sdtPr>
              <w:sdtEndPr/>
              <w:sdtContent>
                <w:r w:rsidRPr="00FA3EB3" w:rsidR="003271F3">
                  <w:t>Name</w:t>
                </w:r>
              </w:sdtContent>
            </w:sdt>
          </w:p>
        </w:tc>
        <w:tc>
          <w:tcPr>
            <w:tcW w:w="3685" w:type="dxa"/>
            <w:gridSpan w:val="3"/>
            <w:shd w:val="clear" w:color="auto" w:fill="FFFFFF" w:themeFill="background1"/>
            <w:vAlign w:val="center"/>
          </w:tcPr>
          <w:p w:rsidRPr="00FA3EB3" w:rsidR="003271F3" w:rsidP="00232876" w:rsidRDefault="003271F3" w14:paraId="0B85CC5C" w14:textId="77777777">
            <w:pPr>
              <w:pStyle w:val="NoSpacing"/>
            </w:pPr>
          </w:p>
        </w:tc>
      </w:tr>
      <w:tr w:rsidRPr="00FA3EB3" w:rsidR="00EC78FC" w:rsidTr="00EC78FC" w14:paraId="4BFC3AC1" w14:textId="77777777">
        <w:trPr>
          <w:trHeight w:val="312"/>
        </w:trPr>
        <w:tc>
          <w:tcPr>
            <w:tcW w:w="7266" w:type="dxa"/>
            <w:gridSpan w:val="4"/>
            <w:shd w:val="clear" w:color="auto" w:fill="auto"/>
          </w:tcPr>
          <w:tbl>
            <w:tblPr>
              <w:tblpPr w:leftFromText="180" w:rightFromText="180" w:vertAnchor="text" w:horzAnchor="margin" w:tblpY="169"/>
              <w:tblOverlap w:val="never"/>
              <w:tblW w:w="4774" w:type="dxa"/>
              <w:tblLayout w:type="fixed"/>
              <w:tblLook w:val="0600" w:firstRow="0" w:lastRow="0" w:firstColumn="0" w:lastColumn="0" w:noHBand="1" w:noVBand="1"/>
            </w:tblPr>
            <w:tblGrid>
              <w:gridCol w:w="2151"/>
              <w:gridCol w:w="717"/>
              <w:gridCol w:w="236"/>
              <w:gridCol w:w="717"/>
              <w:gridCol w:w="236"/>
              <w:gridCol w:w="717"/>
            </w:tblGrid>
            <w:tr w:rsidRPr="00FA3EB3" w:rsidR="003271F3" w:rsidTr="00EC78FC" w14:paraId="4EF8F785" w14:textId="77777777">
              <w:trPr>
                <w:trHeight w:val="312"/>
              </w:trPr>
              <w:sdt>
                <w:sdtPr>
                  <w:id w:val="1220785300"/>
                  <w:placeholder>
                    <w:docPart w:val="2584CDE395CE4754AA26E9BAD3356E38"/>
                  </w:placeholder>
                  <w:temporary/>
                  <w:showingPlcHdr/>
                  <w15:appearance w15:val="hidden"/>
                </w:sdtPr>
                <w:sdtEndPr/>
                <w:sdtContent>
                  <w:tc>
                    <w:tcPr>
                      <w:tcW w:w="2153" w:type="dxa"/>
                      <w:vAlign w:val="center"/>
                    </w:tcPr>
                    <w:p w:rsidRPr="00FA3EB3" w:rsidR="003271F3" w:rsidP="00413D25" w:rsidRDefault="003271F3" w14:paraId="1C475514" w14:textId="77777777">
                      <w:pPr>
                        <w:pStyle w:val="NoSpacing"/>
                      </w:pPr>
                      <w:r w:rsidRPr="00FA3EB3">
                        <w:t>Date of Signature</w:t>
                      </w:r>
                    </w:p>
                  </w:tc>
                </w:sdtContent>
              </w:sdt>
              <w:tc>
                <w:tcPr>
                  <w:tcW w:w="717" w:type="dxa"/>
                  <w:shd w:val="clear" w:color="auto" w:fill="FFFFFF" w:themeFill="background1"/>
                  <w:vAlign w:val="center"/>
                </w:tcPr>
                <w:p w:rsidRPr="00FA3EB3" w:rsidR="003271F3" w:rsidP="00413D25" w:rsidRDefault="003271F3" w14:paraId="7797A8DE" w14:textId="77777777">
                  <w:pPr>
                    <w:pStyle w:val="NoSpacing"/>
                  </w:pPr>
                </w:p>
              </w:tc>
              <w:tc>
                <w:tcPr>
                  <w:tcW w:w="235" w:type="dxa"/>
                  <w:vAlign w:val="center"/>
                </w:tcPr>
                <w:p w:rsidRPr="00FA3EB3" w:rsidR="003271F3" w:rsidP="00413D25" w:rsidRDefault="003271F3" w14:paraId="10364D3B" w14:textId="77777777">
                  <w:pPr>
                    <w:pStyle w:val="NoSpacing"/>
                  </w:pPr>
                </w:p>
              </w:tc>
              <w:tc>
                <w:tcPr>
                  <w:tcW w:w="717" w:type="dxa"/>
                  <w:shd w:val="clear" w:color="auto" w:fill="FFFFFF" w:themeFill="background1"/>
                  <w:vAlign w:val="center"/>
                </w:tcPr>
                <w:p w:rsidRPr="00FA3EB3" w:rsidR="003271F3" w:rsidP="00413D25" w:rsidRDefault="003271F3" w14:paraId="0E3D7839" w14:textId="77777777">
                  <w:pPr>
                    <w:pStyle w:val="NoSpacing"/>
                  </w:pPr>
                </w:p>
              </w:tc>
              <w:tc>
                <w:tcPr>
                  <w:tcW w:w="235" w:type="dxa"/>
                  <w:vAlign w:val="center"/>
                </w:tcPr>
                <w:p w:rsidRPr="00FA3EB3" w:rsidR="003271F3" w:rsidP="00413D25" w:rsidRDefault="003271F3" w14:paraId="6739E77D" w14:textId="77777777">
                  <w:pPr>
                    <w:pStyle w:val="NoSpacing"/>
                  </w:pPr>
                </w:p>
              </w:tc>
              <w:tc>
                <w:tcPr>
                  <w:tcW w:w="717" w:type="dxa"/>
                  <w:shd w:val="clear" w:color="auto" w:fill="FFFFFF" w:themeFill="background1"/>
                </w:tcPr>
                <w:p w:rsidRPr="00FA3EB3" w:rsidR="003271F3" w:rsidP="00413D25" w:rsidRDefault="003271F3" w14:paraId="33729CDF" w14:textId="77777777">
                  <w:pPr>
                    <w:pStyle w:val="NoSpacing"/>
                  </w:pPr>
                  <w:r>
                    <w:t xml:space="preserve">       </w:t>
                  </w:r>
                </w:p>
              </w:tc>
            </w:tr>
            <w:tr w:rsidRPr="00FA3EB3" w:rsidR="003271F3" w:rsidTr="00EC78FC" w14:paraId="196EA3A6" w14:textId="77777777">
              <w:trPr>
                <w:trHeight w:val="312"/>
              </w:trPr>
              <w:tc>
                <w:tcPr>
                  <w:tcW w:w="2153" w:type="dxa"/>
                  <w:shd w:val="clear" w:color="auto" w:fill="auto"/>
                </w:tcPr>
                <w:p w:rsidRPr="00FA3EB3" w:rsidR="003271F3" w:rsidP="00413D25" w:rsidRDefault="003271F3" w14:paraId="403C815C" w14:textId="77777777">
                  <w:pPr>
                    <w:pStyle w:val="Field"/>
                  </w:pPr>
                </w:p>
              </w:tc>
              <w:sdt>
                <w:sdtPr>
                  <w:id w:val="1445736183"/>
                  <w:placeholder>
                    <w:docPart w:val="CCD648BF0C9F40A9A658000F0BDE72CB"/>
                  </w:placeholder>
                  <w:temporary/>
                  <w:showingPlcHdr/>
                  <w15:appearance w15:val="hidden"/>
                </w:sdtPr>
                <w:sdtEndPr/>
                <w:sdtContent>
                  <w:tc>
                    <w:tcPr>
                      <w:tcW w:w="717" w:type="dxa"/>
                      <w:shd w:val="clear" w:color="auto" w:fill="auto"/>
                    </w:tcPr>
                    <w:p w:rsidRPr="00FA3EB3" w:rsidR="003271F3" w:rsidP="00413D25" w:rsidRDefault="003271F3" w14:paraId="6C3B6A4E" w14:textId="77777777">
                      <w:pPr>
                        <w:pStyle w:val="Field"/>
                      </w:pPr>
                      <w:r w:rsidRPr="00FA3EB3">
                        <w:t>MM</w:t>
                      </w:r>
                    </w:p>
                  </w:tc>
                </w:sdtContent>
              </w:sdt>
              <w:tc>
                <w:tcPr>
                  <w:tcW w:w="235" w:type="dxa"/>
                  <w:shd w:val="clear" w:color="auto" w:fill="auto"/>
                </w:tcPr>
                <w:p w:rsidRPr="00FA3EB3" w:rsidR="003271F3" w:rsidP="00413D25" w:rsidRDefault="003271F3" w14:paraId="3E6A21E8" w14:textId="77777777">
                  <w:pPr>
                    <w:pStyle w:val="Field"/>
                  </w:pPr>
                </w:p>
              </w:tc>
              <w:sdt>
                <w:sdtPr>
                  <w:id w:val="-1419480618"/>
                  <w:placeholder>
                    <w:docPart w:val="251D34C6D3494783A37A38C6CE54C086"/>
                  </w:placeholder>
                  <w:temporary/>
                  <w:showingPlcHdr/>
                  <w15:appearance w15:val="hidden"/>
                </w:sdtPr>
                <w:sdtEndPr/>
                <w:sdtContent>
                  <w:tc>
                    <w:tcPr>
                      <w:tcW w:w="717" w:type="dxa"/>
                      <w:shd w:val="clear" w:color="auto" w:fill="auto"/>
                    </w:tcPr>
                    <w:p w:rsidRPr="00FA3EB3" w:rsidR="003271F3" w:rsidP="00413D25" w:rsidRDefault="003271F3" w14:paraId="08A38698" w14:textId="77777777">
                      <w:pPr>
                        <w:pStyle w:val="Field"/>
                      </w:pPr>
                      <w:r w:rsidRPr="00FA3EB3">
                        <w:t>DD</w:t>
                      </w:r>
                    </w:p>
                  </w:tc>
                </w:sdtContent>
              </w:sdt>
              <w:tc>
                <w:tcPr>
                  <w:tcW w:w="235" w:type="dxa"/>
                  <w:shd w:val="clear" w:color="auto" w:fill="auto"/>
                </w:tcPr>
                <w:p w:rsidRPr="00FA3EB3" w:rsidR="003271F3" w:rsidP="00413D25" w:rsidRDefault="003271F3" w14:paraId="046F295F" w14:textId="77777777">
                  <w:pPr>
                    <w:pStyle w:val="Field"/>
                  </w:pPr>
                </w:p>
              </w:tc>
              <w:sdt>
                <w:sdtPr>
                  <w:id w:val="138628743"/>
                  <w:placeholder>
                    <w:docPart w:val="06C00486BD08475DA251F94084DFB788"/>
                  </w:placeholder>
                  <w:temporary/>
                  <w:showingPlcHdr/>
                  <w15:appearance w15:val="hidden"/>
                </w:sdtPr>
                <w:sdtEndPr/>
                <w:sdtContent>
                  <w:tc>
                    <w:tcPr>
                      <w:tcW w:w="717" w:type="dxa"/>
                      <w:shd w:val="clear" w:color="auto" w:fill="auto"/>
                    </w:tcPr>
                    <w:p w:rsidRPr="00FA3EB3" w:rsidR="003271F3" w:rsidP="00413D25" w:rsidRDefault="003271F3" w14:paraId="3792E52C" w14:textId="77777777">
                      <w:pPr>
                        <w:pStyle w:val="Field"/>
                      </w:pPr>
                      <w:r w:rsidRPr="00FA3EB3">
                        <w:t>YY</w:t>
                      </w:r>
                    </w:p>
                  </w:tc>
                </w:sdtContent>
              </w:sdt>
            </w:tr>
          </w:tbl>
          <w:p w:rsidR="003271F3" w:rsidP="00232876" w:rsidRDefault="003271F3" w14:paraId="5FE8CC01" w14:textId="77777777">
            <w:pPr>
              <w:pStyle w:val="Field"/>
            </w:pPr>
          </w:p>
          <w:p w:rsidRPr="007D7E77" w:rsidR="007D7E77" w:rsidP="007D7E77" w:rsidRDefault="007D7E77" w14:paraId="61A25977" w14:textId="0184D4EA">
            <w:pPr>
              <w:ind w:firstLine="720"/>
            </w:pPr>
          </w:p>
        </w:tc>
        <w:tc>
          <w:tcPr>
            <w:tcW w:w="1131" w:type="dxa"/>
            <w:shd w:val="clear" w:color="auto" w:fill="auto"/>
          </w:tcPr>
          <w:p w:rsidRPr="00FA3EB3" w:rsidR="003271F3" w:rsidP="00232876" w:rsidRDefault="003271F3" w14:paraId="6E113B92" w14:textId="77777777">
            <w:pPr>
              <w:pStyle w:val="NoSpacing"/>
            </w:pPr>
          </w:p>
        </w:tc>
        <w:tc>
          <w:tcPr>
            <w:tcW w:w="2376" w:type="dxa"/>
            <w:shd w:val="clear" w:color="auto" w:fill="auto"/>
          </w:tcPr>
          <w:p w:rsidR="003271F3" w:rsidP="00EC78FC" w:rsidRDefault="003271F3" w14:paraId="52169F33" w14:textId="77777777">
            <w:pPr>
              <w:pStyle w:val="Field"/>
            </w:pPr>
            <w:r>
              <w:t>Print</w:t>
            </w:r>
          </w:p>
          <w:p w:rsidRPr="003271F3" w:rsidR="003271F3" w:rsidP="003271F3" w:rsidRDefault="003271F3" w14:paraId="262747DA" w14:textId="5F86D141"/>
        </w:tc>
      </w:tr>
    </w:tbl>
    <w:p w:rsidRPr="00E03649" w:rsidR="00E03649" w:rsidP="00E03649" w:rsidRDefault="00E03649" w14:paraId="1EA9777B" w14:textId="6A5A9CD3">
      <w:pPr>
        <w:tabs>
          <w:tab w:val="left" w:pos="1064"/>
        </w:tabs>
      </w:pPr>
    </w:p>
    <w:sectPr w:rsidRPr="00E03649" w:rsidR="00E03649" w:rsidSect="00E3286D">
      <w:headerReference w:type="default" r:id="rId13"/>
      <w:footerReference w:type="default" r:id="rId14"/>
      <w:pgSz w:w="12240" w:h="15840" w:orient="portrait"/>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1901" w:rsidP="001A0130" w:rsidRDefault="00EB1901" w14:paraId="748F65E9" w14:textId="77777777">
      <w:pPr>
        <w:spacing w:after="0" w:line="240" w:lineRule="auto"/>
      </w:pPr>
      <w:r>
        <w:separator/>
      </w:r>
    </w:p>
  </w:endnote>
  <w:endnote w:type="continuationSeparator" w:id="0">
    <w:p w:rsidR="00EB1901" w:rsidP="001A0130" w:rsidRDefault="00EB1901" w14:paraId="56AC37D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460298"/>
      <w:docPartObj>
        <w:docPartGallery w:val="Page Numbers (Bottom of Page)"/>
        <w:docPartUnique/>
      </w:docPartObj>
    </w:sdtPr>
    <w:sdtEndPr>
      <w:rPr>
        <w:noProof/>
      </w:rPr>
    </w:sdtEndPr>
    <w:sdtContent>
      <w:p w:rsidRPr="00115CBF" w:rsidR="00115CBF" w:rsidRDefault="00115CBF" w14:paraId="288E8190" w14:textId="5D653BB8">
        <w:pPr>
          <w:pStyle w:val="Footer"/>
          <w:jc w:val="right"/>
        </w:pPr>
        <w:r w:rsidRPr="00115CBF">
          <w:fldChar w:fldCharType="begin"/>
        </w:r>
        <w:r w:rsidRPr="00115CBF">
          <w:instrText xml:space="preserve"> PAGE   \* MERGEFORMAT </w:instrText>
        </w:r>
        <w:r w:rsidRPr="00115CBF">
          <w:fldChar w:fldCharType="separate"/>
        </w:r>
        <w:r w:rsidRPr="00115CBF">
          <w:rPr>
            <w:noProof/>
          </w:rPr>
          <w:t>2</w:t>
        </w:r>
        <w:r w:rsidRPr="00115CBF">
          <w:rPr>
            <w:noProof/>
          </w:rPr>
          <w:fldChar w:fldCharType="end"/>
        </w:r>
      </w:p>
    </w:sdtContent>
  </w:sdt>
  <w:p w:rsidR="00115CBF" w:rsidRDefault="00115CBF" w14:paraId="7B24B0C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1901" w:rsidP="001A0130" w:rsidRDefault="00EB1901" w14:paraId="6DB6CBE5" w14:textId="77777777">
      <w:pPr>
        <w:spacing w:after="0" w:line="240" w:lineRule="auto"/>
      </w:pPr>
      <w:r>
        <w:separator/>
      </w:r>
    </w:p>
  </w:footnote>
  <w:footnote w:type="continuationSeparator" w:id="0">
    <w:p w:rsidR="00EB1901" w:rsidP="001A0130" w:rsidRDefault="00EB1901" w14:paraId="0D4C94B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6="http://schemas.microsoft.com/office/drawing/2014/main" xmlns:pic="http://schemas.openxmlformats.org/drawingml/2006/picture" xmlns:a14="http://schemas.microsoft.com/office/drawing/2010/main" mc:Ignorable="w14 w15 w16se w16cid w16 w16cex w16sdtdh wp14">
  <w:p w:rsidR="001A0130" w:rsidRDefault="00FD35A6" w14:paraId="11E02674" w14:textId="77777777">
    <w:pPr>
      <w:pStyle w:val="Header"/>
    </w:pPr>
    <w:r>
      <w:rPr>
        <w:noProof/>
      </w:rPr>
      <mc:AlternateContent>
        <mc:Choice Requires="wpg">
          <w:drawing>
            <wp:anchor distT="0" distB="0" distL="114300" distR="114300" simplePos="0" relativeHeight="251664384" behindDoc="0" locked="0" layoutInCell="1" allowOverlap="1" wp14:anchorId="61E45F6B" wp14:editId="112D6C4F">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v:group id="Group 26" style="position:absolute;margin-left:0;margin-top:0;width:573.85pt;height:754.55pt;z-index:251664384;mso-position-horizontal:center;mso-position-horizontal-relative:page;mso-position-vertical:center;mso-position-vertical-relative:page;mso-width-relative:margin;mso-height-relative:margin" alt="&quot;&quot;" coordsize="72898,95814" o:spid="_x0000_s1026" w14:anchorId="17C79E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">
              <v:rect id="Rectangle 3" style="position:absolute;top:12649;width:72877;height:83165;visibility:visible;mso-wrap-style:square;v-text-anchor:middle" alt="&quot;&quot;" o:spid="_x0000_s1027" fillcolor="#f2f2f2 [305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v:rect id="Rectangle 4" style="position:absolute;left:69113;top:609;width:3244;height:3245;visibility:visible;mso-wrap-style:square;v-text-anchor:middle" alt="&quot;&quot;" o:spid="_x0000_s1028" fillcolor="#548dd4 [19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72898;height:12585;visibility:visible;mso-wrap-style:square" alt="&quot;&quot;" coordsize="7289800,1258570" o:spid="_x0000_s1029" type="#_x0000_t75" path="m,l6889638,r400162,400162l7289800,1258570,,12585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v:imagedata o:title="" r:id="rId2"/>
                <v:formulas/>
                <v:path o:connecttype="custom" o:connectlocs="0,0;6889638,0;7289800,400162;7289800,1258570;0,1258570;0,0" o:connectangles="0,0,0,0,0,0" o:extrusionok="t"/>
              </v:shape>
              <v:group id="Group 21" style="position:absolute;left:2057;top:3124;width:6444;height:6444" coordsize="6444,644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style="position:absolute;width:6444;height:6444;visibility:visible;mso-wrap-style:square;v-text-anchor:middle" alt="&quot;&quot;" o:spid="_x0000_s103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v:fill opacity="15677f"/>
                </v:oval>
                <v:group id="Group 22" style="position:absolute;left:1447;top:1447;width:3561;height:3600" alt="Icon Information Update" coordsize="41381,41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style="position:absolute;top:2028;width:39147;height:39815;visibility:visible;mso-wrap-style:square;v-text-anchor:middle" coordsize="3914775,3981450" o:spid="_x0000_s1033" filled="f" stroked="f"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style="position:absolute;left:12711;width:28670;height:28956;visibility:visible;mso-wrap-style:square;v-text-anchor:middle" coordsize="2867025,2895600" o:spid="_x0000_s1034" filled="f" stroked="f"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2A327B40"/>
    <w:multiLevelType w:val="multilevel"/>
    <w:tmpl w:val="342AAB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D0467EC"/>
    <w:multiLevelType w:val="hybridMultilevel"/>
    <w:tmpl w:val="293E8E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75C28A6"/>
    <w:multiLevelType w:val="hybridMultilevel"/>
    <w:tmpl w:val="3C304B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923303435">
    <w:abstractNumId w:val="4"/>
  </w:num>
  <w:num w:numId="2" w16cid:durableId="606694270">
    <w:abstractNumId w:val="0"/>
  </w:num>
  <w:num w:numId="3" w16cid:durableId="1202861849">
    <w:abstractNumId w:val="1"/>
  </w:num>
  <w:num w:numId="4" w16cid:durableId="464592033">
    <w:abstractNumId w:val="3"/>
  </w:num>
  <w:num w:numId="5" w16cid:durableId="1660688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1D485A"/>
    <w:rsid w:val="0000625A"/>
    <w:rsid w:val="0001365C"/>
    <w:rsid w:val="000205CB"/>
    <w:rsid w:val="00023D4E"/>
    <w:rsid w:val="000250F3"/>
    <w:rsid w:val="00031937"/>
    <w:rsid w:val="000C0638"/>
    <w:rsid w:val="000C33D2"/>
    <w:rsid w:val="000E4ADD"/>
    <w:rsid w:val="000F2B19"/>
    <w:rsid w:val="000F3C24"/>
    <w:rsid w:val="000F3E2B"/>
    <w:rsid w:val="0010175F"/>
    <w:rsid w:val="00115CBF"/>
    <w:rsid w:val="001509B0"/>
    <w:rsid w:val="00173845"/>
    <w:rsid w:val="001A0130"/>
    <w:rsid w:val="001A51E7"/>
    <w:rsid w:val="001B0A24"/>
    <w:rsid w:val="001D2655"/>
    <w:rsid w:val="001D2907"/>
    <w:rsid w:val="001D485A"/>
    <w:rsid w:val="001E3D7C"/>
    <w:rsid w:val="00232876"/>
    <w:rsid w:val="0025563B"/>
    <w:rsid w:val="00267116"/>
    <w:rsid w:val="00286F92"/>
    <w:rsid w:val="002A3328"/>
    <w:rsid w:val="002A3A3A"/>
    <w:rsid w:val="002B5C86"/>
    <w:rsid w:val="002C3E47"/>
    <w:rsid w:val="002D2686"/>
    <w:rsid w:val="002D3FAB"/>
    <w:rsid w:val="002D50E2"/>
    <w:rsid w:val="002E046A"/>
    <w:rsid w:val="002F58E0"/>
    <w:rsid w:val="00323F92"/>
    <w:rsid w:val="003271F3"/>
    <w:rsid w:val="00337A00"/>
    <w:rsid w:val="00345C60"/>
    <w:rsid w:val="003464EB"/>
    <w:rsid w:val="00355DEE"/>
    <w:rsid w:val="00357396"/>
    <w:rsid w:val="00383542"/>
    <w:rsid w:val="00384C5C"/>
    <w:rsid w:val="00392284"/>
    <w:rsid w:val="00392CD4"/>
    <w:rsid w:val="003A47EC"/>
    <w:rsid w:val="003B08A2"/>
    <w:rsid w:val="003B49EC"/>
    <w:rsid w:val="003C0C88"/>
    <w:rsid w:val="003C40C5"/>
    <w:rsid w:val="003D55FB"/>
    <w:rsid w:val="003E08D7"/>
    <w:rsid w:val="004013A6"/>
    <w:rsid w:val="0040164D"/>
    <w:rsid w:val="00402433"/>
    <w:rsid w:val="00413D25"/>
    <w:rsid w:val="00433678"/>
    <w:rsid w:val="00444392"/>
    <w:rsid w:val="00474F51"/>
    <w:rsid w:val="00486613"/>
    <w:rsid w:val="004B47A9"/>
    <w:rsid w:val="004B6E46"/>
    <w:rsid w:val="004D2758"/>
    <w:rsid w:val="004E1C1A"/>
    <w:rsid w:val="004E3B88"/>
    <w:rsid w:val="004E6E49"/>
    <w:rsid w:val="004F0368"/>
    <w:rsid w:val="004F2251"/>
    <w:rsid w:val="004F58B2"/>
    <w:rsid w:val="004F6466"/>
    <w:rsid w:val="004F7043"/>
    <w:rsid w:val="00500317"/>
    <w:rsid w:val="005045B9"/>
    <w:rsid w:val="00506696"/>
    <w:rsid w:val="00513457"/>
    <w:rsid w:val="0051762E"/>
    <w:rsid w:val="00521C39"/>
    <w:rsid w:val="00570650"/>
    <w:rsid w:val="00571778"/>
    <w:rsid w:val="00572A6A"/>
    <w:rsid w:val="00590887"/>
    <w:rsid w:val="00590CC4"/>
    <w:rsid w:val="005956A8"/>
    <w:rsid w:val="005A16FA"/>
    <w:rsid w:val="005A20B8"/>
    <w:rsid w:val="005A5E9A"/>
    <w:rsid w:val="005C1A15"/>
    <w:rsid w:val="005E6FA8"/>
    <w:rsid w:val="006161C5"/>
    <w:rsid w:val="0061720B"/>
    <w:rsid w:val="00627E57"/>
    <w:rsid w:val="00636113"/>
    <w:rsid w:val="0064654B"/>
    <w:rsid w:val="00652BA9"/>
    <w:rsid w:val="006662D2"/>
    <w:rsid w:val="00687CFB"/>
    <w:rsid w:val="00694105"/>
    <w:rsid w:val="00696B6E"/>
    <w:rsid w:val="006A5F0E"/>
    <w:rsid w:val="006A777F"/>
    <w:rsid w:val="006B0C46"/>
    <w:rsid w:val="006C28FD"/>
    <w:rsid w:val="006C7FC1"/>
    <w:rsid w:val="006E68A2"/>
    <w:rsid w:val="007007AA"/>
    <w:rsid w:val="00713514"/>
    <w:rsid w:val="00716573"/>
    <w:rsid w:val="00722B08"/>
    <w:rsid w:val="00726920"/>
    <w:rsid w:val="007301C6"/>
    <w:rsid w:val="007718C6"/>
    <w:rsid w:val="00777723"/>
    <w:rsid w:val="00790C63"/>
    <w:rsid w:val="007B4BBC"/>
    <w:rsid w:val="007B5099"/>
    <w:rsid w:val="007D1FF9"/>
    <w:rsid w:val="007D5D3E"/>
    <w:rsid w:val="007D736A"/>
    <w:rsid w:val="007D7E77"/>
    <w:rsid w:val="007F2D4F"/>
    <w:rsid w:val="008045C5"/>
    <w:rsid w:val="0081464E"/>
    <w:rsid w:val="0082256F"/>
    <w:rsid w:val="00835F7E"/>
    <w:rsid w:val="008459AD"/>
    <w:rsid w:val="008542CE"/>
    <w:rsid w:val="00856A26"/>
    <w:rsid w:val="00865055"/>
    <w:rsid w:val="00866BB6"/>
    <w:rsid w:val="00872D54"/>
    <w:rsid w:val="008921CF"/>
    <w:rsid w:val="00895371"/>
    <w:rsid w:val="00895733"/>
    <w:rsid w:val="008A173D"/>
    <w:rsid w:val="008B54A5"/>
    <w:rsid w:val="008C7798"/>
    <w:rsid w:val="008D3190"/>
    <w:rsid w:val="008E15F7"/>
    <w:rsid w:val="008F1D2A"/>
    <w:rsid w:val="008F7290"/>
    <w:rsid w:val="008F7A54"/>
    <w:rsid w:val="00910F49"/>
    <w:rsid w:val="00916892"/>
    <w:rsid w:val="0093383C"/>
    <w:rsid w:val="009615B0"/>
    <w:rsid w:val="00971A32"/>
    <w:rsid w:val="00983217"/>
    <w:rsid w:val="009850FE"/>
    <w:rsid w:val="009A24C5"/>
    <w:rsid w:val="009B6C1E"/>
    <w:rsid w:val="009D7ED8"/>
    <w:rsid w:val="009E70CA"/>
    <w:rsid w:val="00A00C62"/>
    <w:rsid w:val="00A225EB"/>
    <w:rsid w:val="00A34076"/>
    <w:rsid w:val="00A41BEB"/>
    <w:rsid w:val="00A52E6F"/>
    <w:rsid w:val="00A63A87"/>
    <w:rsid w:val="00A70B80"/>
    <w:rsid w:val="00A73032"/>
    <w:rsid w:val="00A84BD7"/>
    <w:rsid w:val="00AA3074"/>
    <w:rsid w:val="00AA51E3"/>
    <w:rsid w:val="00AB4E60"/>
    <w:rsid w:val="00AC1F09"/>
    <w:rsid w:val="00AE4F6A"/>
    <w:rsid w:val="00AF0EC8"/>
    <w:rsid w:val="00AF2AC9"/>
    <w:rsid w:val="00AF6F2E"/>
    <w:rsid w:val="00B03DE2"/>
    <w:rsid w:val="00B07505"/>
    <w:rsid w:val="00B145B1"/>
    <w:rsid w:val="00B16A68"/>
    <w:rsid w:val="00B2006A"/>
    <w:rsid w:val="00B2391C"/>
    <w:rsid w:val="00B25E8E"/>
    <w:rsid w:val="00B3694D"/>
    <w:rsid w:val="00B37F80"/>
    <w:rsid w:val="00B603A0"/>
    <w:rsid w:val="00B63BD6"/>
    <w:rsid w:val="00B660BF"/>
    <w:rsid w:val="00B74BF2"/>
    <w:rsid w:val="00B8030D"/>
    <w:rsid w:val="00B84905"/>
    <w:rsid w:val="00B86EDE"/>
    <w:rsid w:val="00B96381"/>
    <w:rsid w:val="00BA5E36"/>
    <w:rsid w:val="00BA66C3"/>
    <w:rsid w:val="00BB040D"/>
    <w:rsid w:val="00BB6628"/>
    <w:rsid w:val="00BC7906"/>
    <w:rsid w:val="00BD4178"/>
    <w:rsid w:val="00BF5DD4"/>
    <w:rsid w:val="00C21ABA"/>
    <w:rsid w:val="00C368F5"/>
    <w:rsid w:val="00C51ADE"/>
    <w:rsid w:val="00C62B19"/>
    <w:rsid w:val="00C666C0"/>
    <w:rsid w:val="00C766E4"/>
    <w:rsid w:val="00C97BE2"/>
    <w:rsid w:val="00CA4C0D"/>
    <w:rsid w:val="00CB16D2"/>
    <w:rsid w:val="00CD05DC"/>
    <w:rsid w:val="00CD5B0D"/>
    <w:rsid w:val="00CF4A54"/>
    <w:rsid w:val="00D15C5B"/>
    <w:rsid w:val="00D26106"/>
    <w:rsid w:val="00D32815"/>
    <w:rsid w:val="00D368B6"/>
    <w:rsid w:val="00D37FFB"/>
    <w:rsid w:val="00D570EF"/>
    <w:rsid w:val="00D84E5E"/>
    <w:rsid w:val="00DB3723"/>
    <w:rsid w:val="00DB6510"/>
    <w:rsid w:val="00DC1831"/>
    <w:rsid w:val="00DD454E"/>
    <w:rsid w:val="00DE0803"/>
    <w:rsid w:val="00E00BCE"/>
    <w:rsid w:val="00E03649"/>
    <w:rsid w:val="00E04C4E"/>
    <w:rsid w:val="00E3286D"/>
    <w:rsid w:val="00E35F44"/>
    <w:rsid w:val="00E413DD"/>
    <w:rsid w:val="00E67F0B"/>
    <w:rsid w:val="00E725CB"/>
    <w:rsid w:val="00E749B5"/>
    <w:rsid w:val="00E81E8D"/>
    <w:rsid w:val="00E84CAD"/>
    <w:rsid w:val="00EB1901"/>
    <w:rsid w:val="00EB2670"/>
    <w:rsid w:val="00EC78FC"/>
    <w:rsid w:val="00EE3BA0"/>
    <w:rsid w:val="00F01E25"/>
    <w:rsid w:val="00F01EFC"/>
    <w:rsid w:val="00F311EB"/>
    <w:rsid w:val="00F40180"/>
    <w:rsid w:val="00F424C2"/>
    <w:rsid w:val="00F47AFB"/>
    <w:rsid w:val="00F52205"/>
    <w:rsid w:val="00F52620"/>
    <w:rsid w:val="00F53FDC"/>
    <w:rsid w:val="00F63CD0"/>
    <w:rsid w:val="00F6561D"/>
    <w:rsid w:val="00F708A4"/>
    <w:rsid w:val="00F849E5"/>
    <w:rsid w:val="00F94243"/>
    <w:rsid w:val="00FA3EB3"/>
    <w:rsid w:val="00FB1CE1"/>
    <w:rsid w:val="00FD35A6"/>
    <w:rsid w:val="00FE11D8"/>
    <w:rsid w:val="19ED4612"/>
    <w:rsid w:val="2FA0D1D7"/>
    <w:rsid w:val="414B70EF"/>
    <w:rsid w:val="6843377B"/>
    <w:rsid w:val="723D5D71"/>
    <w:rsid w:val="7C170B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F2D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qFormat="1"/>
    <w:lsdException w:name="heading 3" w:uiPriority="9" w:semiHidden="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styleId="Normal" w:default="1">
    <w:name w:val="Normal"/>
    <w:qFormat/>
    <w:rsid w:val="004F7043"/>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hAnsiTheme="majorHAnsi" w:eastAsiaTheme="majorEastAsia" w:cstheme="majorBidi"/>
      <w:b/>
      <w:color w:val="1F497D" w:themeColor="text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CB16D2"/>
  </w:style>
  <w:style w:type="paragraph" w:styleId="Footer">
    <w:name w:val="footer"/>
    <w:basedOn w:val="Normal"/>
    <w:link w:val="FooterChar"/>
    <w:uiPriority w:val="99"/>
    <w:rsid w:val="001A0130"/>
    <w:pPr>
      <w:tabs>
        <w:tab w:val="center" w:pos="4680"/>
        <w:tab w:val="right" w:pos="9360"/>
      </w:tabs>
      <w:spacing w:after="0" w:line="240" w:lineRule="auto"/>
    </w:pPr>
  </w:style>
  <w:style w:type="character" w:styleId="FooterChar" w:customStyle="1">
    <w:name w:val="Footer Char"/>
    <w:basedOn w:val="DefaultParagraphFont"/>
    <w:link w:val="Footer"/>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hAnsi="Times New Roman" w:cs="Times New Roman" w:eastAsiaTheme="minorEastAsia"/>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hAnsi="Times New Roman" w:cs="Times New Roman" w:eastAsiaTheme="minorEastAsia"/>
      <w:sz w:val="24"/>
      <w:szCs w:val="24"/>
    </w:rPr>
  </w:style>
  <w:style w:type="table" w:styleId="TableGrid">
    <w:name w:val="Table Grid"/>
    <w:basedOn w:val="TableNormal"/>
    <w:uiPriority w:val="39"/>
    <w:rsid w:val="00E3286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hAnsi="Constantia" w:eastAsia="Times New Roman"/>
      <w:b/>
      <w:bCs/>
      <w:color w:val="FFFFFF"/>
      <w:sz w:val="60"/>
      <w:szCs w:val="60"/>
    </w:rPr>
  </w:style>
  <w:style w:type="character" w:styleId="TitleChar" w:customStyle="1">
    <w:name w:val="Title Char"/>
    <w:basedOn w:val="DefaultParagraphFont"/>
    <w:link w:val="Title"/>
    <w:uiPriority w:val="10"/>
    <w:rsid w:val="00E3286D"/>
    <w:rPr>
      <w:rFonts w:ascii="Constantia" w:hAnsi="Constantia" w:eastAsia="Times New Roman"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styleId="Field" w:customStyle="1">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styleId="SignatureChar" w:customStyle="1">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styleId="Heading1Char" w:customStyle="1">
    <w:name w:val="Heading 1 Char"/>
    <w:basedOn w:val="DefaultParagraphFont"/>
    <w:link w:val="Heading1"/>
    <w:uiPriority w:val="9"/>
    <w:rsid w:val="00F53FDC"/>
    <w:rPr>
      <w:rFonts w:asciiTheme="majorHAnsi" w:hAnsiTheme="majorHAnsi" w:eastAsiaTheme="majorEastAsia" w:cstheme="majorBidi"/>
      <w:b/>
      <w:color w:val="1F497D" w:themeColor="text2"/>
      <w:sz w:val="32"/>
      <w:szCs w:val="32"/>
    </w:rPr>
  </w:style>
  <w:style w:type="paragraph" w:styleId="Labels" w:customStyle="1">
    <w:name w:val="Labels"/>
    <w:basedOn w:val="Normal"/>
    <w:qFormat/>
    <w:rsid w:val="00FD35A6"/>
    <w:pPr>
      <w:spacing w:after="0"/>
    </w:pPr>
    <w:rPr>
      <w:sz w:val="18"/>
    </w:rPr>
  </w:style>
  <w:style w:type="table" w:styleId="OfficeHours" w:customStyle="1">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normaltextrun" w:customStyle="1">
    <w:name w:val="normaltextrun"/>
    <w:basedOn w:val="DefaultParagraphFont"/>
    <w:rsid w:val="00A34076"/>
  </w:style>
  <w:style w:type="paragraph" w:styleId="TableParagraph" w:customStyle="1">
    <w:name w:val="Table Paragraph"/>
    <w:basedOn w:val="Normal"/>
    <w:uiPriority w:val="1"/>
    <w:qFormat/>
    <w:rsid w:val="00E35F44"/>
    <w:pPr>
      <w:widowControl w:val="0"/>
      <w:autoSpaceDE w:val="0"/>
      <w:autoSpaceDN w:val="0"/>
      <w:spacing w:after="0" w:line="240" w:lineRule="auto"/>
    </w:pPr>
    <w:rPr>
      <w:rFonts w:ascii="Calibri" w:hAnsi="Calibri" w:eastAsia="Calibri" w:cs="Calibri"/>
      <w:lang w:bidi="en-US"/>
    </w:rPr>
  </w:style>
  <w:style w:type="paragraph" w:styleId="paragraph" w:customStyle="1">
    <w:name w:val="paragraph"/>
    <w:basedOn w:val="Normal"/>
    <w:rsid w:val="00B3694D"/>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B3694D"/>
  </w:style>
  <w:style w:type="character" w:styleId="CommentReference">
    <w:name w:val="annotation reference"/>
    <w:basedOn w:val="DefaultParagraphFont"/>
    <w:uiPriority w:val="99"/>
    <w:semiHidden/>
    <w:unhideWhenUsed/>
    <w:rsid w:val="003A47EC"/>
    <w:rPr>
      <w:sz w:val="16"/>
      <w:szCs w:val="16"/>
    </w:rPr>
  </w:style>
  <w:style w:type="paragraph" w:styleId="CommentText">
    <w:name w:val="annotation text"/>
    <w:basedOn w:val="Normal"/>
    <w:link w:val="CommentTextChar"/>
    <w:uiPriority w:val="99"/>
    <w:semiHidden/>
    <w:unhideWhenUsed/>
    <w:rsid w:val="003A47EC"/>
    <w:pPr>
      <w:spacing w:line="240" w:lineRule="auto"/>
    </w:pPr>
    <w:rPr>
      <w:sz w:val="20"/>
      <w:szCs w:val="20"/>
    </w:rPr>
  </w:style>
  <w:style w:type="character" w:styleId="CommentTextChar" w:customStyle="1">
    <w:name w:val="Comment Text Char"/>
    <w:basedOn w:val="DefaultParagraphFont"/>
    <w:link w:val="CommentText"/>
    <w:uiPriority w:val="99"/>
    <w:semiHidden/>
    <w:rsid w:val="003A47EC"/>
    <w:rPr>
      <w:sz w:val="20"/>
      <w:szCs w:val="20"/>
    </w:rPr>
  </w:style>
  <w:style w:type="paragraph" w:styleId="CommentSubject">
    <w:name w:val="annotation subject"/>
    <w:basedOn w:val="CommentText"/>
    <w:next w:val="CommentText"/>
    <w:link w:val="CommentSubjectChar"/>
    <w:uiPriority w:val="99"/>
    <w:semiHidden/>
    <w:unhideWhenUsed/>
    <w:rsid w:val="003A47EC"/>
    <w:rPr>
      <w:b/>
      <w:bCs/>
    </w:rPr>
  </w:style>
  <w:style w:type="character" w:styleId="CommentSubjectChar" w:customStyle="1">
    <w:name w:val="Comment Subject Char"/>
    <w:basedOn w:val="CommentTextChar"/>
    <w:link w:val="CommentSubject"/>
    <w:uiPriority w:val="99"/>
    <w:semiHidden/>
    <w:rsid w:val="003A47EC"/>
    <w:rPr>
      <w:b/>
      <w:bCs/>
      <w:sz w:val="20"/>
      <w:szCs w:val="20"/>
    </w:rPr>
  </w:style>
  <w:style w:type="table" w:styleId="TableGridLight">
    <w:name w:val="Grid Table Light"/>
    <w:basedOn w:val="TableNormal"/>
    <w:uiPriority w:val="40"/>
    <w:rsid w:val="006A777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856A2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784720">
      <w:bodyDiv w:val="1"/>
      <w:marLeft w:val="0"/>
      <w:marRight w:val="0"/>
      <w:marTop w:val="0"/>
      <w:marBottom w:val="0"/>
      <w:divBdr>
        <w:top w:val="none" w:sz="0" w:space="0" w:color="auto"/>
        <w:left w:val="none" w:sz="0" w:space="0" w:color="auto"/>
        <w:bottom w:val="none" w:sz="0" w:space="0" w:color="auto"/>
        <w:right w:val="none" w:sz="0" w:space="0" w:color="auto"/>
      </w:divBdr>
      <w:divsChild>
        <w:div w:id="178156366">
          <w:marLeft w:val="0"/>
          <w:marRight w:val="0"/>
          <w:marTop w:val="0"/>
          <w:marBottom w:val="0"/>
          <w:divBdr>
            <w:top w:val="none" w:sz="0" w:space="0" w:color="auto"/>
            <w:left w:val="none" w:sz="0" w:space="0" w:color="auto"/>
            <w:bottom w:val="none" w:sz="0" w:space="0" w:color="auto"/>
            <w:right w:val="none" w:sz="0" w:space="0" w:color="auto"/>
          </w:divBdr>
        </w:div>
        <w:div w:id="419910003">
          <w:marLeft w:val="0"/>
          <w:marRight w:val="0"/>
          <w:marTop w:val="0"/>
          <w:marBottom w:val="0"/>
          <w:divBdr>
            <w:top w:val="none" w:sz="0" w:space="0" w:color="auto"/>
            <w:left w:val="none" w:sz="0" w:space="0" w:color="auto"/>
            <w:bottom w:val="none" w:sz="0" w:space="0" w:color="auto"/>
            <w:right w:val="none" w:sz="0" w:space="0" w:color="auto"/>
          </w:divBdr>
        </w:div>
        <w:div w:id="1049648162">
          <w:marLeft w:val="0"/>
          <w:marRight w:val="0"/>
          <w:marTop w:val="0"/>
          <w:marBottom w:val="0"/>
          <w:divBdr>
            <w:top w:val="none" w:sz="0" w:space="0" w:color="auto"/>
            <w:left w:val="none" w:sz="0" w:space="0" w:color="auto"/>
            <w:bottom w:val="none" w:sz="0" w:space="0" w:color="auto"/>
            <w:right w:val="none" w:sz="0" w:space="0" w:color="auto"/>
          </w:divBdr>
        </w:div>
      </w:divsChild>
    </w:div>
    <w:div w:id="1505826034">
      <w:bodyDiv w:val="1"/>
      <w:marLeft w:val="0"/>
      <w:marRight w:val="0"/>
      <w:marTop w:val="0"/>
      <w:marBottom w:val="0"/>
      <w:divBdr>
        <w:top w:val="none" w:sz="0" w:space="0" w:color="auto"/>
        <w:left w:val="none" w:sz="0" w:space="0" w:color="auto"/>
        <w:bottom w:val="none" w:sz="0" w:space="0" w:color="auto"/>
        <w:right w:val="none" w:sz="0" w:space="0" w:color="auto"/>
      </w:divBdr>
      <w:divsChild>
        <w:div w:id="1262686284">
          <w:marLeft w:val="0"/>
          <w:marRight w:val="0"/>
          <w:marTop w:val="0"/>
          <w:marBottom w:val="0"/>
          <w:divBdr>
            <w:top w:val="none" w:sz="0" w:space="0" w:color="auto"/>
            <w:left w:val="none" w:sz="0" w:space="0" w:color="auto"/>
            <w:bottom w:val="none" w:sz="0" w:space="0" w:color="auto"/>
            <w:right w:val="none" w:sz="0" w:space="0" w:color="auto"/>
          </w:divBdr>
          <w:divsChild>
            <w:div w:id="604460443">
              <w:marLeft w:val="0"/>
              <w:marRight w:val="0"/>
              <w:marTop w:val="0"/>
              <w:marBottom w:val="0"/>
              <w:divBdr>
                <w:top w:val="none" w:sz="0" w:space="0" w:color="auto"/>
                <w:left w:val="none" w:sz="0" w:space="0" w:color="auto"/>
                <w:bottom w:val="none" w:sz="0" w:space="0" w:color="auto"/>
                <w:right w:val="none" w:sz="0" w:space="0" w:color="auto"/>
              </w:divBdr>
            </w:div>
          </w:divsChild>
        </w:div>
        <w:div w:id="1983004380">
          <w:marLeft w:val="0"/>
          <w:marRight w:val="0"/>
          <w:marTop w:val="0"/>
          <w:marBottom w:val="0"/>
          <w:divBdr>
            <w:top w:val="none" w:sz="0" w:space="0" w:color="auto"/>
            <w:left w:val="none" w:sz="0" w:space="0" w:color="auto"/>
            <w:bottom w:val="none" w:sz="0" w:space="0" w:color="auto"/>
            <w:right w:val="none" w:sz="0" w:space="0" w:color="auto"/>
          </w:divBdr>
          <w:divsChild>
            <w:div w:id="1214467107">
              <w:marLeft w:val="0"/>
              <w:marRight w:val="0"/>
              <w:marTop w:val="0"/>
              <w:marBottom w:val="0"/>
              <w:divBdr>
                <w:top w:val="none" w:sz="0" w:space="0" w:color="auto"/>
                <w:left w:val="none" w:sz="0" w:space="0" w:color="auto"/>
                <w:bottom w:val="none" w:sz="0" w:space="0" w:color="auto"/>
                <w:right w:val="none" w:sz="0" w:space="0" w:color="auto"/>
              </w:divBdr>
            </w:div>
          </w:divsChild>
        </w:div>
        <w:div w:id="1811903617">
          <w:marLeft w:val="0"/>
          <w:marRight w:val="0"/>
          <w:marTop w:val="0"/>
          <w:marBottom w:val="0"/>
          <w:divBdr>
            <w:top w:val="none" w:sz="0" w:space="0" w:color="auto"/>
            <w:left w:val="none" w:sz="0" w:space="0" w:color="auto"/>
            <w:bottom w:val="none" w:sz="0" w:space="0" w:color="auto"/>
            <w:right w:val="none" w:sz="0" w:space="0" w:color="auto"/>
          </w:divBdr>
          <w:divsChild>
            <w:div w:id="438329497">
              <w:marLeft w:val="0"/>
              <w:marRight w:val="0"/>
              <w:marTop w:val="0"/>
              <w:marBottom w:val="0"/>
              <w:divBdr>
                <w:top w:val="none" w:sz="0" w:space="0" w:color="auto"/>
                <w:left w:val="none" w:sz="0" w:space="0" w:color="auto"/>
                <w:bottom w:val="none" w:sz="0" w:space="0" w:color="auto"/>
                <w:right w:val="none" w:sz="0" w:space="0" w:color="auto"/>
              </w:divBdr>
            </w:div>
          </w:divsChild>
        </w:div>
        <w:div w:id="427237542">
          <w:marLeft w:val="0"/>
          <w:marRight w:val="0"/>
          <w:marTop w:val="0"/>
          <w:marBottom w:val="0"/>
          <w:divBdr>
            <w:top w:val="none" w:sz="0" w:space="0" w:color="auto"/>
            <w:left w:val="none" w:sz="0" w:space="0" w:color="auto"/>
            <w:bottom w:val="none" w:sz="0" w:space="0" w:color="auto"/>
            <w:right w:val="none" w:sz="0" w:space="0" w:color="auto"/>
          </w:divBdr>
          <w:divsChild>
            <w:div w:id="481967392">
              <w:marLeft w:val="0"/>
              <w:marRight w:val="0"/>
              <w:marTop w:val="0"/>
              <w:marBottom w:val="0"/>
              <w:divBdr>
                <w:top w:val="none" w:sz="0" w:space="0" w:color="auto"/>
                <w:left w:val="none" w:sz="0" w:space="0" w:color="auto"/>
                <w:bottom w:val="none" w:sz="0" w:space="0" w:color="auto"/>
                <w:right w:val="none" w:sz="0" w:space="0" w:color="auto"/>
              </w:divBdr>
            </w:div>
          </w:divsChild>
        </w:div>
        <w:div w:id="789670812">
          <w:marLeft w:val="0"/>
          <w:marRight w:val="0"/>
          <w:marTop w:val="0"/>
          <w:marBottom w:val="0"/>
          <w:divBdr>
            <w:top w:val="none" w:sz="0" w:space="0" w:color="auto"/>
            <w:left w:val="none" w:sz="0" w:space="0" w:color="auto"/>
            <w:bottom w:val="none" w:sz="0" w:space="0" w:color="auto"/>
            <w:right w:val="none" w:sz="0" w:space="0" w:color="auto"/>
          </w:divBdr>
          <w:divsChild>
            <w:div w:id="241645656">
              <w:marLeft w:val="0"/>
              <w:marRight w:val="0"/>
              <w:marTop w:val="0"/>
              <w:marBottom w:val="0"/>
              <w:divBdr>
                <w:top w:val="none" w:sz="0" w:space="0" w:color="auto"/>
                <w:left w:val="none" w:sz="0" w:space="0" w:color="auto"/>
                <w:bottom w:val="none" w:sz="0" w:space="0" w:color="auto"/>
                <w:right w:val="none" w:sz="0" w:space="0" w:color="auto"/>
              </w:divBdr>
            </w:div>
          </w:divsChild>
        </w:div>
        <w:div w:id="177279975">
          <w:marLeft w:val="0"/>
          <w:marRight w:val="0"/>
          <w:marTop w:val="0"/>
          <w:marBottom w:val="0"/>
          <w:divBdr>
            <w:top w:val="none" w:sz="0" w:space="0" w:color="auto"/>
            <w:left w:val="none" w:sz="0" w:space="0" w:color="auto"/>
            <w:bottom w:val="none" w:sz="0" w:space="0" w:color="auto"/>
            <w:right w:val="none" w:sz="0" w:space="0" w:color="auto"/>
          </w:divBdr>
          <w:divsChild>
            <w:div w:id="1873758630">
              <w:marLeft w:val="0"/>
              <w:marRight w:val="0"/>
              <w:marTop w:val="0"/>
              <w:marBottom w:val="0"/>
              <w:divBdr>
                <w:top w:val="none" w:sz="0" w:space="0" w:color="auto"/>
                <w:left w:val="none" w:sz="0" w:space="0" w:color="auto"/>
                <w:bottom w:val="none" w:sz="0" w:space="0" w:color="auto"/>
                <w:right w:val="none" w:sz="0" w:space="0" w:color="auto"/>
              </w:divBdr>
            </w:div>
          </w:divsChild>
        </w:div>
        <w:div w:id="1805151953">
          <w:marLeft w:val="0"/>
          <w:marRight w:val="0"/>
          <w:marTop w:val="0"/>
          <w:marBottom w:val="0"/>
          <w:divBdr>
            <w:top w:val="none" w:sz="0" w:space="0" w:color="auto"/>
            <w:left w:val="none" w:sz="0" w:space="0" w:color="auto"/>
            <w:bottom w:val="none" w:sz="0" w:space="0" w:color="auto"/>
            <w:right w:val="none" w:sz="0" w:space="0" w:color="auto"/>
          </w:divBdr>
          <w:divsChild>
            <w:div w:id="596449428">
              <w:marLeft w:val="0"/>
              <w:marRight w:val="0"/>
              <w:marTop w:val="0"/>
              <w:marBottom w:val="0"/>
              <w:divBdr>
                <w:top w:val="none" w:sz="0" w:space="0" w:color="auto"/>
                <w:left w:val="none" w:sz="0" w:space="0" w:color="auto"/>
                <w:bottom w:val="none" w:sz="0" w:space="0" w:color="auto"/>
                <w:right w:val="none" w:sz="0" w:space="0" w:color="auto"/>
              </w:divBdr>
            </w:div>
          </w:divsChild>
        </w:div>
        <w:div w:id="325403596">
          <w:marLeft w:val="0"/>
          <w:marRight w:val="0"/>
          <w:marTop w:val="0"/>
          <w:marBottom w:val="0"/>
          <w:divBdr>
            <w:top w:val="none" w:sz="0" w:space="0" w:color="auto"/>
            <w:left w:val="none" w:sz="0" w:space="0" w:color="auto"/>
            <w:bottom w:val="none" w:sz="0" w:space="0" w:color="auto"/>
            <w:right w:val="none" w:sz="0" w:space="0" w:color="auto"/>
          </w:divBdr>
          <w:divsChild>
            <w:div w:id="1593705386">
              <w:marLeft w:val="0"/>
              <w:marRight w:val="0"/>
              <w:marTop w:val="0"/>
              <w:marBottom w:val="0"/>
              <w:divBdr>
                <w:top w:val="none" w:sz="0" w:space="0" w:color="auto"/>
                <w:left w:val="none" w:sz="0" w:space="0" w:color="auto"/>
                <w:bottom w:val="none" w:sz="0" w:space="0" w:color="auto"/>
                <w:right w:val="none" w:sz="0" w:space="0" w:color="auto"/>
              </w:divBdr>
            </w:div>
          </w:divsChild>
        </w:div>
        <w:div w:id="1521049432">
          <w:marLeft w:val="0"/>
          <w:marRight w:val="0"/>
          <w:marTop w:val="0"/>
          <w:marBottom w:val="0"/>
          <w:divBdr>
            <w:top w:val="none" w:sz="0" w:space="0" w:color="auto"/>
            <w:left w:val="none" w:sz="0" w:space="0" w:color="auto"/>
            <w:bottom w:val="none" w:sz="0" w:space="0" w:color="auto"/>
            <w:right w:val="none" w:sz="0" w:space="0" w:color="auto"/>
          </w:divBdr>
          <w:divsChild>
            <w:div w:id="270236953">
              <w:marLeft w:val="0"/>
              <w:marRight w:val="0"/>
              <w:marTop w:val="0"/>
              <w:marBottom w:val="0"/>
              <w:divBdr>
                <w:top w:val="none" w:sz="0" w:space="0" w:color="auto"/>
                <w:left w:val="none" w:sz="0" w:space="0" w:color="auto"/>
                <w:bottom w:val="none" w:sz="0" w:space="0" w:color="auto"/>
                <w:right w:val="none" w:sz="0" w:space="0" w:color="auto"/>
              </w:divBdr>
            </w:div>
          </w:divsChild>
        </w:div>
        <w:div w:id="713192919">
          <w:marLeft w:val="0"/>
          <w:marRight w:val="0"/>
          <w:marTop w:val="0"/>
          <w:marBottom w:val="0"/>
          <w:divBdr>
            <w:top w:val="none" w:sz="0" w:space="0" w:color="auto"/>
            <w:left w:val="none" w:sz="0" w:space="0" w:color="auto"/>
            <w:bottom w:val="none" w:sz="0" w:space="0" w:color="auto"/>
            <w:right w:val="none" w:sz="0" w:space="0" w:color="auto"/>
          </w:divBdr>
          <w:divsChild>
            <w:div w:id="1462575965">
              <w:marLeft w:val="0"/>
              <w:marRight w:val="0"/>
              <w:marTop w:val="0"/>
              <w:marBottom w:val="0"/>
              <w:divBdr>
                <w:top w:val="none" w:sz="0" w:space="0" w:color="auto"/>
                <w:left w:val="none" w:sz="0" w:space="0" w:color="auto"/>
                <w:bottom w:val="none" w:sz="0" w:space="0" w:color="auto"/>
                <w:right w:val="none" w:sz="0" w:space="0" w:color="auto"/>
              </w:divBdr>
            </w:div>
          </w:divsChild>
        </w:div>
        <w:div w:id="328217303">
          <w:marLeft w:val="0"/>
          <w:marRight w:val="0"/>
          <w:marTop w:val="0"/>
          <w:marBottom w:val="0"/>
          <w:divBdr>
            <w:top w:val="none" w:sz="0" w:space="0" w:color="auto"/>
            <w:left w:val="none" w:sz="0" w:space="0" w:color="auto"/>
            <w:bottom w:val="none" w:sz="0" w:space="0" w:color="auto"/>
            <w:right w:val="none" w:sz="0" w:space="0" w:color="auto"/>
          </w:divBdr>
          <w:divsChild>
            <w:div w:id="1606112332">
              <w:marLeft w:val="0"/>
              <w:marRight w:val="0"/>
              <w:marTop w:val="0"/>
              <w:marBottom w:val="0"/>
              <w:divBdr>
                <w:top w:val="none" w:sz="0" w:space="0" w:color="auto"/>
                <w:left w:val="none" w:sz="0" w:space="0" w:color="auto"/>
                <w:bottom w:val="none" w:sz="0" w:space="0" w:color="auto"/>
                <w:right w:val="none" w:sz="0" w:space="0" w:color="auto"/>
              </w:divBdr>
            </w:div>
          </w:divsChild>
        </w:div>
        <w:div w:id="1427388545">
          <w:marLeft w:val="0"/>
          <w:marRight w:val="0"/>
          <w:marTop w:val="0"/>
          <w:marBottom w:val="0"/>
          <w:divBdr>
            <w:top w:val="none" w:sz="0" w:space="0" w:color="auto"/>
            <w:left w:val="none" w:sz="0" w:space="0" w:color="auto"/>
            <w:bottom w:val="none" w:sz="0" w:space="0" w:color="auto"/>
            <w:right w:val="none" w:sz="0" w:space="0" w:color="auto"/>
          </w:divBdr>
          <w:divsChild>
            <w:div w:id="1826167015">
              <w:marLeft w:val="0"/>
              <w:marRight w:val="0"/>
              <w:marTop w:val="0"/>
              <w:marBottom w:val="0"/>
              <w:divBdr>
                <w:top w:val="none" w:sz="0" w:space="0" w:color="auto"/>
                <w:left w:val="none" w:sz="0" w:space="0" w:color="auto"/>
                <w:bottom w:val="none" w:sz="0" w:space="0" w:color="auto"/>
                <w:right w:val="none" w:sz="0" w:space="0" w:color="auto"/>
              </w:divBdr>
            </w:div>
          </w:divsChild>
        </w:div>
        <w:div w:id="1464226636">
          <w:marLeft w:val="0"/>
          <w:marRight w:val="0"/>
          <w:marTop w:val="0"/>
          <w:marBottom w:val="0"/>
          <w:divBdr>
            <w:top w:val="none" w:sz="0" w:space="0" w:color="auto"/>
            <w:left w:val="none" w:sz="0" w:space="0" w:color="auto"/>
            <w:bottom w:val="none" w:sz="0" w:space="0" w:color="auto"/>
            <w:right w:val="none" w:sz="0" w:space="0" w:color="auto"/>
          </w:divBdr>
          <w:divsChild>
            <w:div w:id="863177377">
              <w:marLeft w:val="0"/>
              <w:marRight w:val="0"/>
              <w:marTop w:val="0"/>
              <w:marBottom w:val="0"/>
              <w:divBdr>
                <w:top w:val="none" w:sz="0" w:space="0" w:color="auto"/>
                <w:left w:val="none" w:sz="0" w:space="0" w:color="auto"/>
                <w:bottom w:val="none" w:sz="0" w:space="0" w:color="auto"/>
                <w:right w:val="none" w:sz="0" w:space="0" w:color="auto"/>
              </w:divBdr>
            </w:div>
          </w:divsChild>
        </w:div>
        <w:div w:id="803155381">
          <w:marLeft w:val="0"/>
          <w:marRight w:val="0"/>
          <w:marTop w:val="0"/>
          <w:marBottom w:val="0"/>
          <w:divBdr>
            <w:top w:val="none" w:sz="0" w:space="0" w:color="auto"/>
            <w:left w:val="none" w:sz="0" w:space="0" w:color="auto"/>
            <w:bottom w:val="none" w:sz="0" w:space="0" w:color="auto"/>
            <w:right w:val="none" w:sz="0" w:space="0" w:color="auto"/>
          </w:divBdr>
          <w:divsChild>
            <w:div w:id="746271675">
              <w:marLeft w:val="0"/>
              <w:marRight w:val="0"/>
              <w:marTop w:val="0"/>
              <w:marBottom w:val="0"/>
              <w:divBdr>
                <w:top w:val="none" w:sz="0" w:space="0" w:color="auto"/>
                <w:left w:val="none" w:sz="0" w:space="0" w:color="auto"/>
                <w:bottom w:val="none" w:sz="0" w:space="0" w:color="auto"/>
                <w:right w:val="none" w:sz="0" w:space="0" w:color="auto"/>
              </w:divBdr>
            </w:div>
          </w:divsChild>
        </w:div>
        <w:div w:id="1925143811">
          <w:marLeft w:val="0"/>
          <w:marRight w:val="0"/>
          <w:marTop w:val="0"/>
          <w:marBottom w:val="0"/>
          <w:divBdr>
            <w:top w:val="none" w:sz="0" w:space="0" w:color="auto"/>
            <w:left w:val="none" w:sz="0" w:space="0" w:color="auto"/>
            <w:bottom w:val="none" w:sz="0" w:space="0" w:color="auto"/>
            <w:right w:val="none" w:sz="0" w:space="0" w:color="auto"/>
          </w:divBdr>
          <w:divsChild>
            <w:div w:id="267586690">
              <w:marLeft w:val="0"/>
              <w:marRight w:val="0"/>
              <w:marTop w:val="0"/>
              <w:marBottom w:val="0"/>
              <w:divBdr>
                <w:top w:val="none" w:sz="0" w:space="0" w:color="auto"/>
                <w:left w:val="none" w:sz="0" w:space="0" w:color="auto"/>
                <w:bottom w:val="none" w:sz="0" w:space="0" w:color="auto"/>
                <w:right w:val="none" w:sz="0" w:space="0" w:color="auto"/>
              </w:divBdr>
            </w:div>
          </w:divsChild>
        </w:div>
        <w:div w:id="651257243">
          <w:marLeft w:val="0"/>
          <w:marRight w:val="0"/>
          <w:marTop w:val="0"/>
          <w:marBottom w:val="0"/>
          <w:divBdr>
            <w:top w:val="none" w:sz="0" w:space="0" w:color="auto"/>
            <w:left w:val="none" w:sz="0" w:space="0" w:color="auto"/>
            <w:bottom w:val="none" w:sz="0" w:space="0" w:color="auto"/>
            <w:right w:val="none" w:sz="0" w:space="0" w:color="auto"/>
          </w:divBdr>
          <w:divsChild>
            <w:div w:id="1750271988">
              <w:marLeft w:val="0"/>
              <w:marRight w:val="0"/>
              <w:marTop w:val="0"/>
              <w:marBottom w:val="0"/>
              <w:divBdr>
                <w:top w:val="none" w:sz="0" w:space="0" w:color="auto"/>
                <w:left w:val="none" w:sz="0" w:space="0" w:color="auto"/>
                <w:bottom w:val="none" w:sz="0" w:space="0" w:color="auto"/>
                <w:right w:val="none" w:sz="0" w:space="0" w:color="auto"/>
              </w:divBdr>
            </w:div>
          </w:divsChild>
        </w:div>
        <w:div w:id="923731112">
          <w:marLeft w:val="0"/>
          <w:marRight w:val="0"/>
          <w:marTop w:val="0"/>
          <w:marBottom w:val="0"/>
          <w:divBdr>
            <w:top w:val="none" w:sz="0" w:space="0" w:color="auto"/>
            <w:left w:val="none" w:sz="0" w:space="0" w:color="auto"/>
            <w:bottom w:val="none" w:sz="0" w:space="0" w:color="auto"/>
            <w:right w:val="none" w:sz="0" w:space="0" w:color="auto"/>
          </w:divBdr>
          <w:divsChild>
            <w:div w:id="35857091">
              <w:marLeft w:val="0"/>
              <w:marRight w:val="0"/>
              <w:marTop w:val="0"/>
              <w:marBottom w:val="0"/>
              <w:divBdr>
                <w:top w:val="none" w:sz="0" w:space="0" w:color="auto"/>
                <w:left w:val="none" w:sz="0" w:space="0" w:color="auto"/>
                <w:bottom w:val="none" w:sz="0" w:space="0" w:color="auto"/>
                <w:right w:val="none" w:sz="0" w:space="0" w:color="auto"/>
              </w:divBdr>
            </w:div>
          </w:divsChild>
        </w:div>
        <w:div w:id="653027807">
          <w:marLeft w:val="0"/>
          <w:marRight w:val="0"/>
          <w:marTop w:val="0"/>
          <w:marBottom w:val="0"/>
          <w:divBdr>
            <w:top w:val="none" w:sz="0" w:space="0" w:color="auto"/>
            <w:left w:val="none" w:sz="0" w:space="0" w:color="auto"/>
            <w:bottom w:val="none" w:sz="0" w:space="0" w:color="auto"/>
            <w:right w:val="none" w:sz="0" w:space="0" w:color="auto"/>
          </w:divBdr>
          <w:divsChild>
            <w:div w:id="956567864">
              <w:marLeft w:val="0"/>
              <w:marRight w:val="0"/>
              <w:marTop w:val="0"/>
              <w:marBottom w:val="0"/>
              <w:divBdr>
                <w:top w:val="none" w:sz="0" w:space="0" w:color="auto"/>
                <w:left w:val="none" w:sz="0" w:space="0" w:color="auto"/>
                <w:bottom w:val="none" w:sz="0" w:space="0" w:color="auto"/>
                <w:right w:val="none" w:sz="0" w:space="0" w:color="auto"/>
              </w:divBdr>
            </w:div>
          </w:divsChild>
        </w:div>
        <w:div w:id="1929386769">
          <w:marLeft w:val="0"/>
          <w:marRight w:val="0"/>
          <w:marTop w:val="0"/>
          <w:marBottom w:val="0"/>
          <w:divBdr>
            <w:top w:val="none" w:sz="0" w:space="0" w:color="auto"/>
            <w:left w:val="none" w:sz="0" w:space="0" w:color="auto"/>
            <w:bottom w:val="none" w:sz="0" w:space="0" w:color="auto"/>
            <w:right w:val="none" w:sz="0" w:space="0" w:color="auto"/>
          </w:divBdr>
          <w:divsChild>
            <w:div w:id="740981795">
              <w:marLeft w:val="0"/>
              <w:marRight w:val="0"/>
              <w:marTop w:val="0"/>
              <w:marBottom w:val="0"/>
              <w:divBdr>
                <w:top w:val="none" w:sz="0" w:space="0" w:color="auto"/>
                <w:left w:val="none" w:sz="0" w:space="0" w:color="auto"/>
                <w:bottom w:val="none" w:sz="0" w:space="0" w:color="auto"/>
                <w:right w:val="none" w:sz="0" w:space="0" w:color="auto"/>
              </w:divBdr>
            </w:div>
          </w:divsChild>
        </w:div>
        <w:div w:id="1174951308">
          <w:marLeft w:val="0"/>
          <w:marRight w:val="0"/>
          <w:marTop w:val="0"/>
          <w:marBottom w:val="0"/>
          <w:divBdr>
            <w:top w:val="none" w:sz="0" w:space="0" w:color="auto"/>
            <w:left w:val="none" w:sz="0" w:space="0" w:color="auto"/>
            <w:bottom w:val="none" w:sz="0" w:space="0" w:color="auto"/>
            <w:right w:val="none" w:sz="0" w:space="0" w:color="auto"/>
          </w:divBdr>
          <w:divsChild>
            <w:div w:id="1822959417">
              <w:marLeft w:val="0"/>
              <w:marRight w:val="0"/>
              <w:marTop w:val="0"/>
              <w:marBottom w:val="0"/>
              <w:divBdr>
                <w:top w:val="none" w:sz="0" w:space="0" w:color="auto"/>
                <w:left w:val="none" w:sz="0" w:space="0" w:color="auto"/>
                <w:bottom w:val="none" w:sz="0" w:space="0" w:color="auto"/>
                <w:right w:val="none" w:sz="0" w:space="0" w:color="auto"/>
              </w:divBdr>
            </w:div>
          </w:divsChild>
        </w:div>
        <w:div w:id="529145139">
          <w:marLeft w:val="0"/>
          <w:marRight w:val="0"/>
          <w:marTop w:val="0"/>
          <w:marBottom w:val="0"/>
          <w:divBdr>
            <w:top w:val="none" w:sz="0" w:space="0" w:color="auto"/>
            <w:left w:val="none" w:sz="0" w:space="0" w:color="auto"/>
            <w:bottom w:val="none" w:sz="0" w:space="0" w:color="auto"/>
            <w:right w:val="none" w:sz="0" w:space="0" w:color="auto"/>
          </w:divBdr>
          <w:divsChild>
            <w:div w:id="198013263">
              <w:marLeft w:val="0"/>
              <w:marRight w:val="0"/>
              <w:marTop w:val="0"/>
              <w:marBottom w:val="0"/>
              <w:divBdr>
                <w:top w:val="none" w:sz="0" w:space="0" w:color="auto"/>
                <w:left w:val="none" w:sz="0" w:space="0" w:color="auto"/>
                <w:bottom w:val="none" w:sz="0" w:space="0" w:color="auto"/>
                <w:right w:val="none" w:sz="0" w:space="0" w:color="auto"/>
              </w:divBdr>
            </w:div>
          </w:divsChild>
        </w:div>
        <w:div w:id="1605262494">
          <w:marLeft w:val="0"/>
          <w:marRight w:val="0"/>
          <w:marTop w:val="0"/>
          <w:marBottom w:val="0"/>
          <w:divBdr>
            <w:top w:val="none" w:sz="0" w:space="0" w:color="auto"/>
            <w:left w:val="none" w:sz="0" w:space="0" w:color="auto"/>
            <w:bottom w:val="none" w:sz="0" w:space="0" w:color="auto"/>
            <w:right w:val="none" w:sz="0" w:space="0" w:color="auto"/>
          </w:divBdr>
          <w:divsChild>
            <w:div w:id="1116560039">
              <w:marLeft w:val="0"/>
              <w:marRight w:val="0"/>
              <w:marTop w:val="0"/>
              <w:marBottom w:val="0"/>
              <w:divBdr>
                <w:top w:val="none" w:sz="0" w:space="0" w:color="auto"/>
                <w:left w:val="none" w:sz="0" w:space="0" w:color="auto"/>
                <w:bottom w:val="none" w:sz="0" w:space="0" w:color="auto"/>
                <w:right w:val="none" w:sz="0" w:space="0" w:color="auto"/>
              </w:divBdr>
            </w:div>
          </w:divsChild>
        </w:div>
        <w:div w:id="1127042510">
          <w:marLeft w:val="0"/>
          <w:marRight w:val="0"/>
          <w:marTop w:val="0"/>
          <w:marBottom w:val="0"/>
          <w:divBdr>
            <w:top w:val="none" w:sz="0" w:space="0" w:color="auto"/>
            <w:left w:val="none" w:sz="0" w:space="0" w:color="auto"/>
            <w:bottom w:val="none" w:sz="0" w:space="0" w:color="auto"/>
            <w:right w:val="none" w:sz="0" w:space="0" w:color="auto"/>
          </w:divBdr>
          <w:divsChild>
            <w:div w:id="1227181176">
              <w:marLeft w:val="0"/>
              <w:marRight w:val="0"/>
              <w:marTop w:val="0"/>
              <w:marBottom w:val="0"/>
              <w:divBdr>
                <w:top w:val="none" w:sz="0" w:space="0" w:color="auto"/>
                <w:left w:val="none" w:sz="0" w:space="0" w:color="auto"/>
                <w:bottom w:val="none" w:sz="0" w:space="0" w:color="auto"/>
                <w:right w:val="none" w:sz="0" w:space="0" w:color="auto"/>
              </w:divBdr>
            </w:div>
          </w:divsChild>
        </w:div>
        <w:div w:id="783380209">
          <w:marLeft w:val="0"/>
          <w:marRight w:val="0"/>
          <w:marTop w:val="0"/>
          <w:marBottom w:val="0"/>
          <w:divBdr>
            <w:top w:val="none" w:sz="0" w:space="0" w:color="auto"/>
            <w:left w:val="none" w:sz="0" w:space="0" w:color="auto"/>
            <w:bottom w:val="none" w:sz="0" w:space="0" w:color="auto"/>
            <w:right w:val="none" w:sz="0" w:space="0" w:color="auto"/>
          </w:divBdr>
          <w:divsChild>
            <w:div w:id="2090034061">
              <w:marLeft w:val="0"/>
              <w:marRight w:val="0"/>
              <w:marTop w:val="0"/>
              <w:marBottom w:val="0"/>
              <w:divBdr>
                <w:top w:val="none" w:sz="0" w:space="0" w:color="auto"/>
                <w:left w:val="none" w:sz="0" w:space="0" w:color="auto"/>
                <w:bottom w:val="none" w:sz="0" w:space="0" w:color="auto"/>
                <w:right w:val="none" w:sz="0" w:space="0" w:color="auto"/>
              </w:divBdr>
            </w:div>
          </w:divsChild>
        </w:div>
        <w:div w:id="1542133429">
          <w:marLeft w:val="0"/>
          <w:marRight w:val="0"/>
          <w:marTop w:val="0"/>
          <w:marBottom w:val="0"/>
          <w:divBdr>
            <w:top w:val="none" w:sz="0" w:space="0" w:color="auto"/>
            <w:left w:val="none" w:sz="0" w:space="0" w:color="auto"/>
            <w:bottom w:val="none" w:sz="0" w:space="0" w:color="auto"/>
            <w:right w:val="none" w:sz="0" w:space="0" w:color="auto"/>
          </w:divBdr>
          <w:divsChild>
            <w:div w:id="713623238">
              <w:marLeft w:val="0"/>
              <w:marRight w:val="0"/>
              <w:marTop w:val="0"/>
              <w:marBottom w:val="0"/>
              <w:divBdr>
                <w:top w:val="none" w:sz="0" w:space="0" w:color="auto"/>
                <w:left w:val="none" w:sz="0" w:space="0" w:color="auto"/>
                <w:bottom w:val="none" w:sz="0" w:space="0" w:color="auto"/>
                <w:right w:val="none" w:sz="0" w:space="0" w:color="auto"/>
              </w:divBdr>
            </w:div>
          </w:divsChild>
        </w:div>
        <w:div w:id="1732462790">
          <w:marLeft w:val="0"/>
          <w:marRight w:val="0"/>
          <w:marTop w:val="0"/>
          <w:marBottom w:val="0"/>
          <w:divBdr>
            <w:top w:val="none" w:sz="0" w:space="0" w:color="auto"/>
            <w:left w:val="none" w:sz="0" w:space="0" w:color="auto"/>
            <w:bottom w:val="none" w:sz="0" w:space="0" w:color="auto"/>
            <w:right w:val="none" w:sz="0" w:space="0" w:color="auto"/>
          </w:divBdr>
          <w:divsChild>
            <w:div w:id="841286829">
              <w:marLeft w:val="0"/>
              <w:marRight w:val="0"/>
              <w:marTop w:val="0"/>
              <w:marBottom w:val="0"/>
              <w:divBdr>
                <w:top w:val="none" w:sz="0" w:space="0" w:color="auto"/>
                <w:left w:val="none" w:sz="0" w:space="0" w:color="auto"/>
                <w:bottom w:val="none" w:sz="0" w:space="0" w:color="auto"/>
                <w:right w:val="none" w:sz="0" w:space="0" w:color="auto"/>
              </w:divBdr>
            </w:div>
          </w:divsChild>
        </w:div>
        <w:div w:id="1689523530">
          <w:marLeft w:val="0"/>
          <w:marRight w:val="0"/>
          <w:marTop w:val="0"/>
          <w:marBottom w:val="0"/>
          <w:divBdr>
            <w:top w:val="none" w:sz="0" w:space="0" w:color="auto"/>
            <w:left w:val="none" w:sz="0" w:space="0" w:color="auto"/>
            <w:bottom w:val="none" w:sz="0" w:space="0" w:color="auto"/>
            <w:right w:val="none" w:sz="0" w:space="0" w:color="auto"/>
          </w:divBdr>
          <w:divsChild>
            <w:div w:id="1626621022">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1019088500">
              <w:marLeft w:val="0"/>
              <w:marRight w:val="0"/>
              <w:marTop w:val="0"/>
              <w:marBottom w:val="0"/>
              <w:divBdr>
                <w:top w:val="none" w:sz="0" w:space="0" w:color="auto"/>
                <w:left w:val="none" w:sz="0" w:space="0" w:color="auto"/>
                <w:bottom w:val="none" w:sz="0" w:space="0" w:color="auto"/>
                <w:right w:val="none" w:sz="0" w:space="0" w:color="auto"/>
              </w:divBdr>
            </w:div>
          </w:divsChild>
        </w:div>
        <w:div w:id="1186793410">
          <w:marLeft w:val="0"/>
          <w:marRight w:val="0"/>
          <w:marTop w:val="0"/>
          <w:marBottom w:val="0"/>
          <w:divBdr>
            <w:top w:val="none" w:sz="0" w:space="0" w:color="auto"/>
            <w:left w:val="none" w:sz="0" w:space="0" w:color="auto"/>
            <w:bottom w:val="none" w:sz="0" w:space="0" w:color="auto"/>
            <w:right w:val="none" w:sz="0" w:space="0" w:color="auto"/>
          </w:divBdr>
          <w:divsChild>
            <w:div w:id="976109150">
              <w:marLeft w:val="0"/>
              <w:marRight w:val="0"/>
              <w:marTop w:val="0"/>
              <w:marBottom w:val="0"/>
              <w:divBdr>
                <w:top w:val="none" w:sz="0" w:space="0" w:color="auto"/>
                <w:left w:val="none" w:sz="0" w:space="0" w:color="auto"/>
                <w:bottom w:val="none" w:sz="0" w:space="0" w:color="auto"/>
                <w:right w:val="none" w:sz="0" w:space="0" w:color="auto"/>
              </w:divBdr>
            </w:div>
          </w:divsChild>
        </w:div>
        <w:div w:id="6753916">
          <w:marLeft w:val="0"/>
          <w:marRight w:val="0"/>
          <w:marTop w:val="0"/>
          <w:marBottom w:val="0"/>
          <w:divBdr>
            <w:top w:val="none" w:sz="0" w:space="0" w:color="auto"/>
            <w:left w:val="none" w:sz="0" w:space="0" w:color="auto"/>
            <w:bottom w:val="none" w:sz="0" w:space="0" w:color="auto"/>
            <w:right w:val="none" w:sz="0" w:space="0" w:color="auto"/>
          </w:divBdr>
          <w:divsChild>
            <w:div w:id="383218903">
              <w:marLeft w:val="0"/>
              <w:marRight w:val="0"/>
              <w:marTop w:val="0"/>
              <w:marBottom w:val="0"/>
              <w:divBdr>
                <w:top w:val="none" w:sz="0" w:space="0" w:color="auto"/>
                <w:left w:val="none" w:sz="0" w:space="0" w:color="auto"/>
                <w:bottom w:val="none" w:sz="0" w:space="0" w:color="auto"/>
                <w:right w:val="none" w:sz="0" w:space="0" w:color="auto"/>
              </w:divBdr>
            </w:div>
          </w:divsChild>
        </w:div>
        <w:div w:id="646859747">
          <w:marLeft w:val="0"/>
          <w:marRight w:val="0"/>
          <w:marTop w:val="0"/>
          <w:marBottom w:val="0"/>
          <w:divBdr>
            <w:top w:val="none" w:sz="0" w:space="0" w:color="auto"/>
            <w:left w:val="none" w:sz="0" w:space="0" w:color="auto"/>
            <w:bottom w:val="none" w:sz="0" w:space="0" w:color="auto"/>
            <w:right w:val="none" w:sz="0" w:space="0" w:color="auto"/>
          </w:divBdr>
          <w:divsChild>
            <w:div w:id="1177036230">
              <w:marLeft w:val="0"/>
              <w:marRight w:val="0"/>
              <w:marTop w:val="0"/>
              <w:marBottom w:val="0"/>
              <w:divBdr>
                <w:top w:val="none" w:sz="0" w:space="0" w:color="auto"/>
                <w:left w:val="none" w:sz="0" w:space="0" w:color="auto"/>
                <w:bottom w:val="none" w:sz="0" w:space="0" w:color="auto"/>
                <w:right w:val="none" w:sz="0" w:space="0" w:color="auto"/>
              </w:divBdr>
            </w:div>
          </w:divsChild>
        </w:div>
        <w:div w:id="1149398402">
          <w:marLeft w:val="0"/>
          <w:marRight w:val="0"/>
          <w:marTop w:val="0"/>
          <w:marBottom w:val="0"/>
          <w:divBdr>
            <w:top w:val="none" w:sz="0" w:space="0" w:color="auto"/>
            <w:left w:val="none" w:sz="0" w:space="0" w:color="auto"/>
            <w:bottom w:val="none" w:sz="0" w:space="0" w:color="auto"/>
            <w:right w:val="none" w:sz="0" w:space="0" w:color="auto"/>
          </w:divBdr>
          <w:divsChild>
            <w:div w:id="1458253462">
              <w:marLeft w:val="0"/>
              <w:marRight w:val="0"/>
              <w:marTop w:val="0"/>
              <w:marBottom w:val="0"/>
              <w:divBdr>
                <w:top w:val="none" w:sz="0" w:space="0" w:color="auto"/>
                <w:left w:val="none" w:sz="0" w:space="0" w:color="auto"/>
                <w:bottom w:val="none" w:sz="0" w:space="0" w:color="auto"/>
                <w:right w:val="none" w:sz="0" w:space="0" w:color="auto"/>
              </w:divBdr>
            </w:div>
          </w:divsChild>
        </w:div>
        <w:div w:id="1343125726">
          <w:marLeft w:val="0"/>
          <w:marRight w:val="0"/>
          <w:marTop w:val="0"/>
          <w:marBottom w:val="0"/>
          <w:divBdr>
            <w:top w:val="none" w:sz="0" w:space="0" w:color="auto"/>
            <w:left w:val="none" w:sz="0" w:space="0" w:color="auto"/>
            <w:bottom w:val="none" w:sz="0" w:space="0" w:color="auto"/>
            <w:right w:val="none" w:sz="0" w:space="0" w:color="auto"/>
          </w:divBdr>
          <w:divsChild>
            <w:div w:id="1304969476">
              <w:marLeft w:val="0"/>
              <w:marRight w:val="0"/>
              <w:marTop w:val="0"/>
              <w:marBottom w:val="0"/>
              <w:divBdr>
                <w:top w:val="none" w:sz="0" w:space="0" w:color="auto"/>
                <w:left w:val="none" w:sz="0" w:space="0" w:color="auto"/>
                <w:bottom w:val="none" w:sz="0" w:space="0" w:color="auto"/>
                <w:right w:val="none" w:sz="0" w:space="0" w:color="auto"/>
              </w:divBdr>
            </w:div>
          </w:divsChild>
        </w:div>
        <w:div w:id="1266421564">
          <w:marLeft w:val="0"/>
          <w:marRight w:val="0"/>
          <w:marTop w:val="0"/>
          <w:marBottom w:val="0"/>
          <w:divBdr>
            <w:top w:val="none" w:sz="0" w:space="0" w:color="auto"/>
            <w:left w:val="none" w:sz="0" w:space="0" w:color="auto"/>
            <w:bottom w:val="none" w:sz="0" w:space="0" w:color="auto"/>
            <w:right w:val="none" w:sz="0" w:space="0" w:color="auto"/>
          </w:divBdr>
          <w:divsChild>
            <w:div w:id="317461294">
              <w:marLeft w:val="0"/>
              <w:marRight w:val="0"/>
              <w:marTop w:val="0"/>
              <w:marBottom w:val="0"/>
              <w:divBdr>
                <w:top w:val="none" w:sz="0" w:space="0" w:color="auto"/>
                <w:left w:val="none" w:sz="0" w:space="0" w:color="auto"/>
                <w:bottom w:val="none" w:sz="0" w:space="0" w:color="auto"/>
                <w:right w:val="none" w:sz="0" w:space="0" w:color="auto"/>
              </w:divBdr>
            </w:div>
          </w:divsChild>
        </w:div>
        <w:div w:id="807862972">
          <w:marLeft w:val="0"/>
          <w:marRight w:val="0"/>
          <w:marTop w:val="0"/>
          <w:marBottom w:val="0"/>
          <w:divBdr>
            <w:top w:val="none" w:sz="0" w:space="0" w:color="auto"/>
            <w:left w:val="none" w:sz="0" w:space="0" w:color="auto"/>
            <w:bottom w:val="none" w:sz="0" w:space="0" w:color="auto"/>
            <w:right w:val="none" w:sz="0" w:space="0" w:color="auto"/>
          </w:divBdr>
          <w:divsChild>
            <w:div w:id="1971207013">
              <w:marLeft w:val="0"/>
              <w:marRight w:val="0"/>
              <w:marTop w:val="0"/>
              <w:marBottom w:val="0"/>
              <w:divBdr>
                <w:top w:val="none" w:sz="0" w:space="0" w:color="auto"/>
                <w:left w:val="none" w:sz="0" w:space="0" w:color="auto"/>
                <w:bottom w:val="none" w:sz="0" w:space="0" w:color="auto"/>
                <w:right w:val="none" w:sz="0" w:space="0" w:color="auto"/>
              </w:divBdr>
            </w:div>
          </w:divsChild>
        </w:div>
        <w:div w:id="1277981104">
          <w:marLeft w:val="0"/>
          <w:marRight w:val="0"/>
          <w:marTop w:val="0"/>
          <w:marBottom w:val="0"/>
          <w:divBdr>
            <w:top w:val="none" w:sz="0" w:space="0" w:color="auto"/>
            <w:left w:val="none" w:sz="0" w:space="0" w:color="auto"/>
            <w:bottom w:val="none" w:sz="0" w:space="0" w:color="auto"/>
            <w:right w:val="none" w:sz="0" w:space="0" w:color="auto"/>
          </w:divBdr>
          <w:divsChild>
            <w:div w:id="1784642988">
              <w:marLeft w:val="0"/>
              <w:marRight w:val="0"/>
              <w:marTop w:val="0"/>
              <w:marBottom w:val="0"/>
              <w:divBdr>
                <w:top w:val="none" w:sz="0" w:space="0" w:color="auto"/>
                <w:left w:val="none" w:sz="0" w:space="0" w:color="auto"/>
                <w:bottom w:val="none" w:sz="0" w:space="0" w:color="auto"/>
                <w:right w:val="none" w:sz="0" w:space="0" w:color="auto"/>
              </w:divBdr>
            </w:div>
          </w:divsChild>
        </w:div>
        <w:div w:id="1851525660">
          <w:marLeft w:val="0"/>
          <w:marRight w:val="0"/>
          <w:marTop w:val="0"/>
          <w:marBottom w:val="0"/>
          <w:divBdr>
            <w:top w:val="none" w:sz="0" w:space="0" w:color="auto"/>
            <w:left w:val="none" w:sz="0" w:space="0" w:color="auto"/>
            <w:bottom w:val="none" w:sz="0" w:space="0" w:color="auto"/>
            <w:right w:val="none" w:sz="0" w:space="0" w:color="auto"/>
          </w:divBdr>
          <w:divsChild>
            <w:div w:id="125896597">
              <w:marLeft w:val="0"/>
              <w:marRight w:val="0"/>
              <w:marTop w:val="0"/>
              <w:marBottom w:val="0"/>
              <w:divBdr>
                <w:top w:val="none" w:sz="0" w:space="0" w:color="auto"/>
                <w:left w:val="none" w:sz="0" w:space="0" w:color="auto"/>
                <w:bottom w:val="none" w:sz="0" w:space="0" w:color="auto"/>
                <w:right w:val="none" w:sz="0" w:space="0" w:color="auto"/>
              </w:divBdr>
            </w:div>
          </w:divsChild>
        </w:div>
        <w:div w:id="1568765063">
          <w:marLeft w:val="0"/>
          <w:marRight w:val="0"/>
          <w:marTop w:val="0"/>
          <w:marBottom w:val="0"/>
          <w:divBdr>
            <w:top w:val="none" w:sz="0" w:space="0" w:color="auto"/>
            <w:left w:val="none" w:sz="0" w:space="0" w:color="auto"/>
            <w:bottom w:val="none" w:sz="0" w:space="0" w:color="auto"/>
            <w:right w:val="none" w:sz="0" w:space="0" w:color="auto"/>
          </w:divBdr>
          <w:divsChild>
            <w:div w:id="1516190460">
              <w:marLeft w:val="0"/>
              <w:marRight w:val="0"/>
              <w:marTop w:val="0"/>
              <w:marBottom w:val="0"/>
              <w:divBdr>
                <w:top w:val="none" w:sz="0" w:space="0" w:color="auto"/>
                <w:left w:val="none" w:sz="0" w:space="0" w:color="auto"/>
                <w:bottom w:val="none" w:sz="0" w:space="0" w:color="auto"/>
                <w:right w:val="none" w:sz="0" w:space="0" w:color="auto"/>
              </w:divBdr>
            </w:div>
          </w:divsChild>
        </w:div>
        <w:div w:id="116338746">
          <w:marLeft w:val="0"/>
          <w:marRight w:val="0"/>
          <w:marTop w:val="0"/>
          <w:marBottom w:val="0"/>
          <w:divBdr>
            <w:top w:val="none" w:sz="0" w:space="0" w:color="auto"/>
            <w:left w:val="none" w:sz="0" w:space="0" w:color="auto"/>
            <w:bottom w:val="none" w:sz="0" w:space="0" w:color="auto"/>
            <w:right w:val="none" w:sz="0" w:space="0" w:color="auto"/>
          </w:divBdr>
          <w:divsChild>
            <w:div w:id="2110076425">
              <w:marLeft w:val="0"/>
              <w:marRight w:val="0"/>
              <w:marTop w:val="0"/>
              <w:marBottom w:val="0"/>
              <w:divBdr>
                <w:top w:val="none" w:sz="0" w:space="0" w:color="auto"/>
                <w:left w:val="none" w:sz="0" w:space="0" w:color="auto"/>
                <w:bottom w:val="none" w:sz="0" w:space="0" w:color="auto"/>
                <w:right w:val="none" w:sz="0" w:space="0" w:color="auto"/>
              </w:divBdr>
            </w:div>
          </w:divsChild>
        </w:div>
        <w:div w:id="350499529">
          <w:marLeft w:val="0"/>
          <w:marRight w:val="0"/>
          <w:marTop w:val="0"/>
          <w:marBottom w:val="0"/>
          <w:divBdr>
            <w:top w:val="none" w:sz="0" w:space="0" w:color="auto"/>
            <w:left w:val="none" w:sz="0" w:space="0" w:color="auto"/>
            <w:bottom w:val="none" w:sz="0" w:space="0" w:color="auto"/>
            <w:right w:val="none" w:sz="0" w:space="0" w:color="auto"/>
          </w:divBdr>
          <w:divsChild>
            <w:div w:id="1094593853">
              <w:marLeft w:val="0"/>
              <w:marRight w:val="0"/>
              <w:marTop w:val="0"/>
              <w:marBottom w:val="0"/>
              <w:divBdr>
                <w:top w:val="none" w:sz="0" w:space="0" w:color="auto"/>
                <w:left w:val="none" w:sz="0" w:space="0" w:color="auto"/>
                <w:bottom w:val="none" w:sz="0" w:space="0" w:color="auto"/>
                <w:right w:val="none" w:sz="0" w:space="0" w:color="auto"/>
              </w:divBdr>
            </w:div>
          </w:divsChild>
        </w:div>
        <w:div w:id="1703165365">
          <w:marLeft w:val="0"/>
          <w:marRight w:val="0"/>
          <w:marTop w:val="0"/>
          <w:marBottom w:val="0"/>
          <w:divBdr>
            <w:top w:val="none" w:sz="0" w:space="0" w:color="auto"/>
            <w:left w:val="none" w:sz="0" w:space="0" w:color="auto"/>
            <w:bottom w:val="none" w:sz="0" w:space="0" w:color="auto"/>
            <w:right w:val="none" w:sz="0" w:space="0" w:color="auto"/>
          </w:divBdr>
          <w:divsChild>
            <w:div w:id="1433355682">
              <w:marLeft w:val="0"/>
              <w:marRight w:val="0"/>
              <w:marTop w:val="0"/>
              <w:marBottom w:val="0"/>
              <w:divBdr>
                <w:top w:val="none" w:sz="0" w:space="0" w:color="auto"/>
                <w:left w:val="none" w:sz="0" w:space="0" w:color="auto"/>
                <w:bottom w:val="none" w:sz="0" w:space="0" w:color="auto"/>
                <w:right w:val="none" w:sz="0" w:space="0" w:color="auto"/>
              </w:divBdr>
            </w:div>
          </w:divsChild>
        </w:div>
        <w:div w:id="394814667">
          <w:marLeft w:val="0"/>
          <w:marRight w:val="0"/>
          <w:marTop w:val="0"/>
          <w:marBottom w:val="0"/>
          <w:divBdr>
            <w:top w:val="none" w:sz="0" w:space="0" w:color="auto"/>
            <w:left w:val="none" w:sz="0" w:space="0" w:color="auto"/>
            <w:bottom w:val="none" w:sz="0" w:space="0" w:color="auto"/>
            <w:right w:val="none" w:sz="0" w:space="0" w:color="auto"/>
          </w:divBdr>
          <w:divsChild>
            <w:div w:id="1656756697">
              <w:marLeft w:val="0"/>
              <w:marRight w:val="0"/>
              <w:marTop w:val="0"/>
              <w:marBottom w:val="0"/>
              <w:divBdr>
                <w:top w:val="none" w:sz="0" w:space="0" w:color="auto"/>
                <w:left w:val="none" w:sz="0" w:space="0" w:color="auto"/>
                <w:bottom w:val="none" w:sz="0" w:space="0" w:color="auto"/>
                <w:right w:val="none" w:sz="0" w:space="0" w:color="auto"/>
              </w:divBdr>
            </w:div>
          </w:divsChild>
        </w:div>
        <w:div w:id="1750422857">
          <w:marLeft w:val="0"/>
          <w:marRight w:val="0"/>
          <w:marTop w:val="0"/>
          <w:marBottom w:val="0"/>
          <w:divBdr>
            <w:top w:val="none" w:sz="0" w:space="0" w:color="auto"/>
            <w:left w:val="none" w:sz="0" w:space="0" w:color="auto"/>
            <w:bottom w:val="none" w:sz="0" w:space="0" w:color="auto"/>
            <w:right w:val="none" w:sz="0" w:space="0" w:color="auto"/>
          </w:divBdr>
          <w:divsChild>
            <w:div w:id="1453524141">
              <w:marLeft w:val="0"/>
              <w:marRight w:val="0"/>
              <w:marTop w:val="0"/>
              <w:marBottom w:val="0"/>
              <w:divBdr>
                <w:top w:val="none" w:sz="0" w:space="0" w:color="auto"/>
                <w:left w:val="none" w:sz="0" w:space="0" w:color="auto"/>
                <w:bottom w:val="none" w:sz="0" w:space="0" w:color="auto"/>
                <w:right w:val="none" w:sz="0" w:space="0" w:color="auto"/>
              </w:divBdr>
            </w:div>
          </w:divsChild>
        </w:div>
        <w:div w:id="1856070156">
          <w:marLeft w:val="0"/>
          <w:marRight w:val="0"/>
          <w:marTop w:val="0"/>
          <w:marBottom w:val="0"/>
          <w:divBdr>
            <w:top w:val="none" w:sz="0" w:space="0" w:color="auto"/>
            <w:left w:val="none" w:sz="0" w:space="0" w:color="auto"/>
            <w:bottom w:val="none" w:sz="0" w:space="0" w:color="auto"/>
            <w:right w:val="none" w:sz="0" w:space="0" w:color="auto"/>
          </w:divBdr>
          <w:divsChild>
            <w:div w:id="1804034501">
              <w:marLeft w:val="0"/>
              <w:marRight w:val="0"/>
              <w:marTop w:val="0"/>
              <w:marBottom w:val="0"/>
              <w:divBdr>
                <w:top w:val="none" w:sz="0" w:space="0" w:color="auto"/>
                <w:left w:val="none" w:sz="0" w:space="0" w:color="auto"/>
                <w:bottom w:val="none" w:sz="0" w:space="0" w:color="auto"/>
                <w:right w:val="none" w:sz="0" w:space="0" w:color="auto"/>
              </w:divBdr>
            </w:div>
          </w:divsChild>
        </w:div>
        <w:div w:id="646280889">
          <w:marLeft w:val="0"/>
          <w:marRight w:val="0"/>
          <w:marTop w:val="0"/>
          <w:marBottom w:val="0"/>
          <w:divBdr>
            <w:top w:val="none" w:sz="0" w:space="0" w:color="auto"/>
            <w:left w:val="none" w:sz="0" w:space="0" w:color="auto"/>
            <w:bottom w:val="none" w:sz="0" w:space="0" w:color="auto"/>
            <w:right w:val="none" w:sz="0" w:space="0" w:color="auto"/>
          </w:divBdr>
          <w:divsChild>
            <w:div w:id="165755939">
              <w:marLeft w:val="0"/>
              <w:marRight w:val="0"/>
              <w:marTop w:val="0"/>
              <w:marBottom w:val="0"/>
              <w:divBdr>
                <w:top w:val="none" w:sz="0" w:space="0" w:color="auto"/>
                <w:left w:val="none" w:sz="0" w:space="0" w:color="auto"/>
                <w:bottom w:val="none" w:sz="0" w:space="0" w:color="auto"/>
                <w:right w:val="none" w:sz="0" w:space="0" w:color="auto"/>
              </w:divBdr>
            </w:div>
          </w:divsChild>
        </w:div>
        <w:div w:id="760569995">
          <w:marLeft w:val="0"/>
          <w:marRight w:val="0"/>
          <w:marTop w:val="0"/>
          <w:marBottom w:val="0"/>
          <w:divBdr>
            <w:top w:val="none" w:sz="0" w:space="0" w:color="auto"/>
            <w:left w:val="none" w:sz="0" w:space="0" w:color="auto"/>
            <w:bottom w:val="none" w:sz="0" w:space="0" w:color="auto"/>
            <w:right w:val="none" w:sz="0" w:space="0" w:color="auto"/>
          </w:divBdr>
          <w:divsChild>
            <w:div w:id="13805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stafa6\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88EF49E0044A25B3004308A7418883"/>
        <w:category>
          <w:name w:val="General"/>
          <w:gallery w:val="placeholder"/>
        </w:category>
        <w:types>
          <w:type w:val="bbPlcHdr"/>
        </w:types>
        <w:behaviors>
          <w:behavior w:val="content"/>
        </w:behaviors>
        <w:guid w:val="{51EE5F32-58BA-4AE5-AEF9-652DA4B844F9}"/>
      </w:docPartPr>
      <w:docPartBody>
        <w:p w:rsidR="005A33FF" w:rsidP="00B86EDE" w:rsidRDefault="00B86EDE">
          <w:pPr>
            <w:pStyle w:val="C388EF49E0044A25B3004308A7418883"/>
          </w:pPr>
          <w:r w:rsidRPr="00FA3EB3">
            <w:t>Signature</w:t>
          </w:r>
        </w:p>
      </w:docPartBody>
    </w:docPart>
    <w:docPart>
      <w:docPartPr>
        <w:name w:val="50DE01C4C084478BA5676B6900402BFB"/>
        <w:category>
          <w:name w:val="General"/>
          <w:gallery w:val="placeholder"/>
        </w:category>
        <w:types>
          <w:type w:val="bbPlcHdr"/>
        </w:types>
        <w:behaviors>
          <w:behavior w:val="content"/>
        </w:behaviors>
        <w:guid w:val="{5AA85DA4-E698-4318-9216-EE323B0285FA}"/>
      </w:docPartPr>
      <w:docPartBody>
        <w:p w:rsidR="005A33FF" w:rsidP="00B86EDE" w:rsidRDefault="00B86EDE">
          <w:pPr>
            <w:pStyle w:val="50DE01C4C084478BA5676B6900402BFB"/>
          </w:pPr>
          <w:r w:rsidRPr="00FA3EB3">
            <w:t>Name</w:t>
          </w:r>
        </w:p>
      </w:docPartBody>
    </w:docPart>
    <w:docPart>
      <w:docPartPr>
        <w:name w:val="2584CDE395CE4754AA26E9BAD3356E38"/>
        <w:category>
          <w:name w:val="General"/>
          <w:gallery w:val="placeholder"/>
        </w:category>
        <w:types>
          <w:type w:val="bbPlcHdr"/>
        </w:types>
        <w:behaviors>
          <w:behavior w:val="content"/>
        </w:behaviors>
        <w:guid w:val="{3EE4DDF0-9952-4A06-813A-CF5DC601B9BC}"/>
      </w:docPartPr>
      <w:docPartBody>
        <w:p w:rsidR="005A33FF" w:rsidP="00B86EDE" w:rsidRDefault="00B86EDE">
          <w:pPr>
            <w:pStyle w:val="2584CDE395CE4754AA26E9BAD3356E38"/>
          </w:pPr>
          <w:r w:rsidRPr="00FA3EB3">
            <w:t>Date of Signature</w:t>
          </w:r>
        </w:p>
      </w:docPartBody>
    </w:docPart>
    <w:docPart>
      <w:docPartPr>
        <w:name w:val="CCD648BF0C9F40A9A658000F0BDE72CB"/>
        <w:category>
          <w:name w:val="General"/>
          <w:gallery w:val="placeholder"/>
        </w:category>
        <w:types>
          <w:type w:val="bbPlcHdr"/>
        </w:types>
        <w:behaviors>
          <w:behavior w:val="content"/>
        </w:behaviors>
        <w:guid w:val="{3CE95393-047B-4C8C-8225-26BD8F63676C}"/>
      </w:docPartPr>
      <w:docPartBody>
        <w:p w:rsidR="005A33FF" w:rsidP="00B86EDE" w:rsidRDefault="00B86EDE">
          <w:pPr>
            <w:pStyle w:val="CCD648BF0C9F40A9A658000F0BDE72CB"/>
          </w:pPr>
          <w:r w:rsidRPr="00FA3EB3">
            <w:t>MM</w:t>
          </w:r>
        </w:p>
      </w:docPartBody>
    </w:docPart>
    <w:docPart>
      <w:docPartPr>
        <w:name w:val="251D34C6D3494783A37A38C6CE54C086"/>
        <w:category>
          <w:name w:val="General"/>
          <w:gallery w:val="placeholder"/>
        </w:category>
        <w:types>
          <w:type w:val="bbPlcHdr"/>
        </w:types>
        <w:behaviors>
          <w:behavior w:val="content"/>
        </w:behaviors>
        <w:guid w:val="{33FA67CB-69CB-4397-9888-758091572CB1}"/>
      </w:docPartPr>
      <w:docPartBody>
        <w:p w:rsidR="005A33FF" w:rsidP="00B86EDE" w:rsidRDefault="00B86EDE">
          <w:pPr>
            <w:pStyle w:val="251D34C6D3494783A37A38C6CE54C086"/>
          </w:pPr>
          <w:r w:rsidRPr="00FA3EB3">
            <w:t>DD</w:t>
          </w:r>
        </w:p>
      </w:docPartBody>
    </w:docPart>
    <w:docPart>
      <w:docPartPr>
        <w:name w:val="06C00486BD08475DA251F94084DFB788"/>
        <w:category>
          <w:name w:val="General"/>
          <w:gallery w:val="placeholder"/>
        </w:category>
        <w:types>
          <w:type w:val="bbPlcHdr"/>
        </w:types>
        <w:behaviors>
          <w:behavior w:val="content"/>
        </w:behaviors>
        <w:guid w:val="{D0964F08-B4D7-410E-9207-59035C5541C6}"/>
      </w:docPartPr>
      <w:docPartBody>
        <w:p w:rsidR="005A33FF" w:rsidP="00B86EDE" w:rsidRDefault="00B86EDE">
          <w:pPr>
            <w:pStyle w:val="06C00486BD08475DA251F94084DFB788"/>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21"/>
    <w:rsid w:val="00027721"/>
    <w:rsid w:val="001C1355"/>
    <w:rsid w:val="004B2C06"/>
    <w:rsid w:val="005A33FF"/>
    <w:rsid w:val="008A13EF"/>
    <w:rsid w:val="008B4F60"/>
    <w:rsid w:val="0097624E"/>
    <w:rsid w:val="00B5715E"/>
    <w:rsid w:val="00B86EDE"/>
    <w:rsid w:val="00BB2BB4"/>
    <w:rsid w:val="00D8524C"/>
    <w:rsid w:val="00DB19C0"/>
    <w:rsid w:val="00ED41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C388EF49E0044A25B3004308A7418883">
    <w:name w:val="C388EF49E0044A25B3004308A7418883"/>
    <w:rsid w:val="00B86EDE"/>
  </w:style>
  <w:style w:type="paragraph" w:customStyle="1" w:styleId="50DE01C4C084478BA5676B6900402BFB">
    <w:name w:val="50DE01C4C084478BA5676B6900402BFB"/>
    <w:rsid w:val="00B86EDE"/>
  </w:style>
  <w:style w:type="paragraph" w:customStyle="1" w:styleId="2584CDE395CE4754AA26E9BAD3356E38">
    <w:name w:val="2584CDE395CE4754AA26E9BAD3356E38"/>
    <w:rsid w:val="00B86EDE"/>
  </w:style>
  <w:style w:type="paragraph" w:customStyle="1" w:styleId="CCD648BF0C9F40A9A658000F0BDE72CB">
    <w:name w:val="CCD648BF0C9F40A9A658000F0BDE72CB"/>
    <w:rsid w:val="00B86EDE"/>
  </w:style>
  <w:style w:type="paragraph" w:customStyle="1" w:styleId="251D34C6D3494783A37A38C6CE54C086">
    <w:name w:val="251D34C6D3494783A37A38C6CE54C086"/>
    <w:rsid w:val="00B86EDE"/>
  </w:style>
  <w:style w:type="paragraph" w:customStyle="1" w:styleId="06C00486BD08475DA251F94084DFB788">
    <w:name w:val="06C00486BD08475DA251F94084DFB788"/>
    <w:rsid w:val="00B86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F5E352B7064A4F9F739EB862D64E20" ma:contentTypeVersion="11" ma:contentTypeDescription="Create a new document." ma:contentTypeScope="" ma:versionID="e5a6036f65a3eae2faf95f0485c49639">
  <xsd:schema xmlns:xsd="http://www.w3.org/2001/XMLSchema" xmlns:xs="http://www.w3.org/2001/XMLSchema" xmlns:p="http://schemas.microsoft.com/office/2006/metadata/properties" xmlns:ns2="0467923e-125d-4f27-a603-589c35738532" xmlns:ns3="f762881d-4cce-4542-9921-a72eb0ab5725" targetNamespace="http://schemas.microsoft.com/office/2006/metadata/properties" ma:root="true" ma:fieldsID="e08fdaa38e07c1c31efa01408a9af549" ns2:_="" ns3:_="">
    <xsd:import namespace="0467923e-125d-4f27-a603-589c35738532"/>
    <xsd:import namespace="f762881d-4cce-4542-9921-a72eb0ab57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923e-125d-4f27-a603-589c35738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62881d-4cce-4542-9921-a72eb0ab57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fb07d07-d412-4491-ad93-b2ceb4337cff}" ma:internalName="TaxCatchAll" ma:showField="CatchAllData" ma:web="f762881d-4cce-4542-9921-a72eb0ab572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762881d-4cce-4542-9921-a72eb0ab5725" xsi:nil="true"/>
    <lcf76f155ced4ddcb4097134ff3c332f xmlns="0467923e-125d-4f27-a603-589c357385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21DE63-8474-421D-8A13-56C7B7513A8E}">
  <ds:schemaRefs>
    <ds:schemaRef ds:uri="http://schemas.openxmlformats.org/officeDocument/2006/bibliography"/>
  </ds:schemaRefs>
</ds:datastoreItem>
</file>

<file path=customXml/itemProps2.xml><?xml version="1.0" encoding="utf-8"?>
<ds:datastoreItem xmlns:ds="http://schemas.openxmlformats.org/officeDocument/2006/customXml" ds:itemID="{D9CEAA17-CBB4-43F4-816E-A60D7D4AC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923e-125d-4f27-a603-589c35738532"/>
    <ds:schemaRef ds:uri="f762881d-4cce-4542-9921-a72eb0ab5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f762881d-4cce-4542-9921-a72eb0ab5725"/>
    <ds:schemaRef ds:uri="0467923e-125d-4f27-a603-589c3573853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Practice%20update%20form%20healthcare.dotx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Sarah Forbes</lastModifiedBy>
  <revision>3</revision>
  <dcterms:created xsi:type="dcterms:W3CDTF">2023-11-23T13:27:00.0000000Z</dcterms:created>
  <dcterms:modified xsi:type="dcterms:W3CDTF">2023-11-23T13:29:14.8175439Z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0x01010039F5E352B7064A4F9F739EB862D64E20</vt:lpwstr>
  </property>
  <property fmtid="{D5CDD505-2E9C-101B-9397-08002B2CF9AE}" pid="3" name="MediaServiceImageTags">
    <vt:lpwstr/>
  </property>
</Properties>
</file>